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ackground w:color="ffffff">
    <v:background id="_x0000_s1025" filled="t" fillcolor="white"/>
  </w:background>
  <w:body>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height:15pt;width:81pt">
                  <v:imagedata r:id="rId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27" type="#_x0000_t75" style="height:15pt;width:30.75pt">
                        <v:imagedata r:id="rId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28" type="#_x0000_t75" style="height:15pt;width:24.75pt">
                        <v:imagedata r:id="rId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29" type="#_x0000_t75" style="height:15pt;width:24.75pt">
                        <v:imagedata r:id="rId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30" type="#_x0000_t75" style="height:15pt;width:30.75pt">
                        <v:imagedata r:id="rId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31" type="#_x0000_t75" style="height:15pt;width:24.75pt">
                        <v:imagedata r:id="rId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032" type="#_x0000_t75" style="height:15pt;width:69.75pt">
                  <v:imagedata r:id="rId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033" type="#_x0000_t75" style="height:31.5pt;width:46.5pt">
                  <v:imagedata r:id="rId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034" type="#_x0000_t75" style="height:15pt;width:100.5pt">
                  <v:imagedata r:id="rId1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66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35" type="#_x0000_t75" style="height:24.75pt;width:11.25pt">
                        <v:imagedata r:id="rId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36" type="#_x0000_t75" style="height:24.75pt;width:11.25pt">
                        <v:imagedata r:id="rId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37" type="#_x0000_t75" style="height:24.75pt;width:16.5pt">
                        <v:imagedata r:id="rId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038" type="#_x0000_t75" style="height:15pt;width:100.5pt">
                  <v:imagedata r:id="rId1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039" type="#_x0000_t75" style="height:24.75pt;width:11.25pt">
                        <v:imagedata r:id="rId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040" type="#_x0000_t75" style="height:24.75pt;width:11.25pt">
                        <v:imagedata r:id="rId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041" type="#_x0000_t75" style="height:24.75pt;width:11.25pt">
                        <v:imagedata r:id="rId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042" type="#_x0000_t75" style="height:31.5pt;width:78pt">
                  <v:imagedata r:id="rId2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43" type="#_x0000_t75" style="height:24.75pt;width:5.25pt">
                        <v:imagedata r:id="rId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044" type="#_x0000_t75" style="height:24.75pt;width:5.25pt">
                        <v:imagedata r:id="rId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6"/>
              </w:rPr>
              <w:pict>
                <v:shape id="_x0000_i1045" type="#_x0000_t75" style="height:37.5pt;width:129pt">
                  <v:imagedata r:id="rId2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046" type="#_x0000_t75" style="height:24.75pt;width:11.25pt">
                        <v:imagedata r:id="rId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047" type="#_x0000_t75" style="height:24.75pt;width:11.25pt">
                        <v:imagedata r:id="rId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048" type="#_x0000_t75" style="height:24.75pt;width:11.25pt">
                        <v:imagedata r:id="rId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049" type="#_x0000_t75" style="height:24.75pt;width:11.25pt">
                        <v:imagedata r:id="rId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050" type="#_x0000_t75" style="height:24.75pt;width:11.25pt">
                        <v:imagedata r:id="rId2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equation in this problem leads to a linear equation. Solve for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Because the solution to the linear equation may not be a solution to the original equation, be sure to check the solution in the original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051" type="#_x0000_t75" style="height:31.5pt;width:54pt">
                  <v:imagedata r:id="rId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position w:val="-13"/>
                    </w:rPr>
                    <w:pict>
                      <v:shape id="_x0000_i1052" type="#_x0000_t75" style="height:24.75pt;width:16.5pt">
                        <v:imagedata r:id="rId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position w:val="-13"/>
                    </w:rPr>
                    <w:pict>
                      <v:shape id="_x0000_i1053" type="#_x0000_t75" style="height:24.75pt;width:11.25pt">
                        <v:imagedata r:id="rId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solution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equation in this problem leads to a linear equation. Solve for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Because the solution to the linear equation may not be a solution to the original equation, be sure to check the solution in the original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054" type="#_x0000_t75" style="height:31.5pt;width:114pt">
                  <v:imagedata r:id="rId3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55" type="#_x0000_t75" style="height:24.75pt;width:11.25pt">
                        <v:imagedata r:id="rId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56" type="#_x0000_t75" style="height:24.75pt;width:11.25pt">
                        <v:imagedata r:id="rId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57" type="#_x0000_t75" style="height:24.75pt;width:5.25pt">
                        <v:imagedata r:id="rId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58" type="#_x0000_t75" style="height:24.75pt;width:11.25pt">
                        <v:imagedata r:id="rId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solution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equation in this problem leads to a linear equation. Solve for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Because the solution to the linear equation may not be a solution to the original equation, be sure to check the solution in the original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059" type="#_x0000_t75" style="height:31.5pt;width:87pt">
                  <v:imagedata r:id="rId3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60" type="#_x0000_t75" style="height:24.75pt;width:11.25pt">
                        <v:imagedata r:id="rId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61" type="#_x0000_t75" style="height:24.75pt;width:11.25pt">
                        <v:imagedata r:id="rId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62" type="#_x0000_t75" style="height:24.75pt;width:11.25pt">
                        <v:imagedata r:id="rId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–20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solution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equation in this problem leads to a linear equation. Solve for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Because the solution to the linear equation may not be a solution to the original equation, be sure to check the solution in the original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063" type="#_x0000_t75" style="height:31.5pt;width:88.5pt">
                  <v:imagedata r:id="rId4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0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 </w:t>
                  </w:r>
                  <w:r>
                    <w:rPr>
                      <w:rStyle w:val="DefaultParagraphFont"/>
                      <w:rFonts w:ascii="Times New Roman" w:eastAsia="Times New Roman" w:hAnsi="Times New Roman" w:cs="Times New Roman"/>
                      <w:b w:val="0"/>
                      <w:bCs w:val="0"/>
                      <w:i w:val="0"/>
                      <w:iCs w:val="0"/>
                      <w:smallCaps w:val="0"/>
                      <w:color w:val="000000"/>
                      <w:sz w:val="24"/>
                      <w:szCs w:val="24"/>
                      <w:bdr w:val="nil"/>
                      <w:rtl w:val="0"/>
                    </w:rPr>
                    <w:t>= –2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 </w:t>
                  </w:r>
                  <w:r>
                    <w:rPr>
                      <w:rStyle w:val="DefaultParagraphFont"/>
                      <w:rFonts w:ascii="Times New Roman" w:eastAsia="Times New Roman" w:hAnsi="Times New Roman" w:cs="Times New Roman"/>
                      <w:b w:val="0"/>
                      <w:bCs w:val="0"/>
                      <w:i w:val="0"/>
                      <w:iCs w:val="0"/>
                      <w:smallCaps w:val="0"/>
                      <w:color w:val="000000"/>
                      <w:sz w:val="24"/>
                      <w:szCs w:val="24"/>
                      <w:bdr w:val="nil"/>
                      <w:rtl w:val="0"/>
                    </w:rPr>
                    <w:t>= 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 </w:t>
                  </w:r>
                  <w:r>
                    <w:rPr>
                      <w:rStyle w:val="DefaultParagraphFont"/>
                      <w:rFonts w:ascii="Times New Roman" w:eastAsia="Times New Roman" w:hAnsi="Times New Roman" w:cs="Times New Roman"/>
                      <w:b w:val="0"/>
                      <w:bCs w:val="0"/>
                      <w:i w:val="0"/>
                      <w:iCs w:val="0"/>
                      <w:smallCaps w:val="0"/>
                      <w:color w:val="000000"/>
                      <w:sz w:val="24"/>
                      <w:szCs w:val="24"/>
                      <w:bdr w:val="nil"/>
                      <w:rtl w:val="0"/>
                    </w:rPr>
                    <w:t>= 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 </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064" type="#_x0000_t75" style="height:24.75pt;width:5.25pt">
                        <v:imagedata r:id="rId3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calculator to solve the equation. Round your answer to three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065" type="#_x0000_t75" style="height:15pt;width:144.75pt">
                  <v:imagedata r:id="rId4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1.639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0.61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–0.779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–1.284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–1.397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calculator to solve the equation. Round your answer to three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066" type="#_x0000_t75" style="height:15pt;width:159pt">
                  <v:imagedata r:id="rId4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6.17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1.033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2.17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3.668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15.533</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Solve for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terms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067" type="#_x0000_t75" style="height:15pt;width:58.5pt">
                  <v:imagedata r:id="rId4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68" type="#_x0000_t75" style="height:31.5pt;width:61.5pt">
                        <v:imagedata r:id="rId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69" type="#_x0000_t75" style="height:31.5pt;width:55.5pt">
                        <v:imagedata r:id="rId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70" type="#_x0000_t75" style="height:31.5pt;width:55.5pt">
                        <v:imagedata r:id="rId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71" type="#_x0000_t75" style="height:31.5pt;width:61.5pt">
                        <v:imagedata r:id="rId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72" type="#_x0000_t75" style="height:31.5pt;width:55.5pt">
                        <v:imagedata r:id="rId4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Solve for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terms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073" type="#_x0000_t75" style="height:31.5pt;width:67.5pt">
                  <v:imagedata r:id="rId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74" type="#_x0000_t75" style="height:31.5pt;width:85.5pt">
                        <v:imagedata r:id="rId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75" type="#_x0000_t75" style="height:31.5pt;width:85.5pt">
                        <v:imagedata r:id="rId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76" type="#_x0000_t75" style="height:31.5pt;width:75pt">
                        <v:imagedata r:id="rId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077" type="#_x0000_t75" style="height:31.5pt;width:79.5pt">
                        <v:imagedata r:id="rId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78" type="#_x0000_t75" style="height:31.5pt;width:75pt">
                        <v:imagedata r:id="rId5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79" type="#_x0000_t75" style="height:15pt;width:51pt">
                  <v:imagedata r:id="rId5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for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80" type="#_x0000_t75" style="height:15pt;width:61.5pt">
                        <v:imagedata r:id="rId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81" type="#_x0000_t75" style="height:31.5pt;width:47.25pt">
                        <v:imagedata r:id="rId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82" type="#_x0000_t75" style="height:31.5pt;width:47.25pt">
                        <v:imagedata r:id="rId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83" type="#_x0000_t75" style="height:31.5pt;width:47.25pt">
                        <v:imagedata r:id="rId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084" type="#_x0000_t75" style="height:31.5pt;width:44.25pt">
                        <v:imagedata r:id="rId6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w:t>
            </w:r>
            <w:r>
              <w:rPr>
                <w:rStyle w:val="DefaultParagraphFont"/>
                <w:rFonts w:ascii="Times New Roman" w:eastAsia="Times New Roman" w:hAnsi="Times New Roman" w:cs="Times New Roman"/>
                <w:b w:val="0"/>
                <w:bCs w:val="0"/>
                <w:i w:val="0"/>
                <w:iCs w:val="0"/>
                <w:smallCaps w:val="0"/>
                <w:color w:val="000000"/>
                <w:position w:val="-14"/>
                <w:sz w:val="24"/>
                <w:szCs w:val="24"/>
                <w:bdr w:val="nil"/>
                <w:rtl w:val="0"/>
              </w:rPr>
              <w:pict>
                <v:shape id="_x0000_i1085" type="#_x0000_t75" style="height:25.5pt;width:51pt">
                  <v:imagedata r:id="rId6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for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086" type="#_x0000_t75" style="height:9pt;width:7.5pt">
                  <v:imagedata r:id="rId6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87" type="#_x0000_t75" style="height:15pt;width:66.75pt">
                        <v:imagedata r:id="rId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88" type="#_x0000_t75" style="height:15pt;width:77.25pt">
                        <v:imagedata r:id="rId6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89" type="#_x0000_t75" style="height:15pt;width:76.5pt">
                        <v:imagedata r:id="rId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90" type="#_x0000_t75" style="height:15pt;width:76.5pt">
                        <v:imagedata r:id="rId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91" type="#_x0000_t75" style="height:15pt;width:75.75pt">
                        <v:imagedata r:id="rId6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18. </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inequality.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092" type="#_x0000_t75" style="height:15pt;width:75pt">
                  <v:imagedata r:id="rId6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93" type="#_x0000_t75" style="height:15pt;width:23.25pt">
                        <v:imagedata r:id="rId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94" type="#_x0000_t75" style="height:15pt;width:23.25pt">
                        <v:imagedata r:id="rId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95" type="#_x0000_t75" style="height:15pt;width:23.25pt">
                        <v:imagedata r:id="rId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96" type="#_x0000_t75" style="height:15pt;width:23.25pt">
                        <v:imagedata r:id="rId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97" type="#_x0000_t75" style="height:15pt;width:29.25pt">
                        <v:imagedata r:id="rId7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inequality.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098" type="#_x0000_t75" style="height:15pt;width:69pt">
                  <v:imagedata r:id="rId7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099" type="#_x0000_t75" style="height:15pt;width:23.25pt">
                        <v:imagedata r:id="rId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0" type="#_x0000_t75" style="height:15pt;width:35.25pt">
                        <v:imagedata r:id="rId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1" type="#_x0000_t75" style="height:15pt;width:23.25pt">
                        <v:imagedata r:id="rId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2" type="#_x0000_t75" style="height:15pt;width:35.25pt">
                        <v:imagedata r:id="rId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3" type="#_x0000_t75" style="height:15pt;width:23.25pt">
                        <v:imagedata r:id="rId8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inequality.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104" type="#_x0000_t75" style="height:15pt;width:51pt">
                  <v:imagedata r:id="rId8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&lt; 18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&gt; 18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&gt; –18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&lt; –18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&gt; 14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inequality.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105" type="#_x0000_t75" style="height:31.5pt;width:76.5pt">
                  <v:imagedata r:id="rId82"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6" type="#_x0000_t75" style="height:15pt;width:23.25pt">
                        <v:imagedata r:id="rId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7" type="#_x0000_t75" style="height:15pt;width:29.25pt">
                        <v:imagedata r:id="rId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8" type="#_x0000_t75" style="height:15pt;width:35.25pt">
                        <v:imagedata r:id="rId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09" type="#_x0000_t75" style="height:15pt;width:37.5pt">
                        <v:imagedata r:id="rId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10" type="#_x0000_t75" style="height:15pt;width:29.25pt">
                        <v:imagedata r:id="rId8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inequality.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0"/>
              </w:rPr>
              <w:pict>
                <v:shape id="_x0000_i1111" type="#_x0000_t75" style="height:31.5pt;width:85.5pt">
                  <v:imagedata r:id="rId8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12" type="#_x0000_t75" style="height:15pt;width:23.25pt">
                        <v:imagedata r:id="rId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113" type="#_x0000_t75" style="height:31.5pt;width:47.25pt">
                        <v:imagedata r:id="rId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14" type="#_x0000_t75" style="height:15pt;width:32.25pt">
                        <v:imagedata r:id="rId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115" type="#_x0000_t75" style="height:31.5pt;width:47.25pt">
                        <v:imagedata r:id="rId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116" type="#_x0000_t75" style="height:31.5pt;width:36.75pt">
                        <v:imagedata r:id="rId9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inequality and choose the graph of the solution.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117" type="#_x0000_t75" style="height:15pt;width:81pt">
                  <v:imagedata r:id="rId9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1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18" type="#_x0000_t75" style="height:1in;width:4in">
                        <v:imagedata r:id="rId9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19" type="#_x0000_t75" style="height:1in;width:4in">
                        <v:imagedata r:id="rId9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20" type="#_x0000_t75" style="height:1in;width:4in">
                        <v:imagedata r:id="rId9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21" type="#_x0000_t75" style="height:1in;width:4in">
                        <v:imagedata r:id="rId9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22" type="#_x0000_t75" style="height:1in;width:4in">
                        <v:imagedata r:id="rId9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inequality and choose the graph of the solution.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0"/>
              </w:rPr>
              <w:pict>
                <v:shape id="_x0000_i1123" type="#_x0000_t75" style="height:31.5pt;width:1in">
                  <v:imagedata r:id="rId9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1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24" type="#_x0000_t75" style="height:1in;width:4in">
                        <v:imagedata r:id="rId10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25" type="#_x0000_t75" style="height:1in;width:4in">
                        <v:imagedata r:id="rId10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26" type="#_x0000_t75" style="height:1in;width:4in">
                        <v:imagedata r:id="rId10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27" type="#_x0000_t75" style="height:1in;width:4in">
                        <v:imagedata r:id="rId10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28" type="#_x0000_t75" style="height:1in;width:4in">
                        <v:imagedata r:id="rId10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inequality and choose the graph of the solution.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129" type="#_x0000_t75" style="height:31.5pt;width:96pt">
                  <v:imagedata r:id="rId10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1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30" type="#_x0000_t75" style="height:1in;width:4in">
                        <v:imagedata r:id="rId10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31" type="#_x0000_t75" style="height:1in;width:4in">
                        <v:imagedata r:id="rId10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32" type="#_x0000_t75" style="height:1in;width:4in">
                        <v:imagedata r:id="rId10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33" type="#_x0000_t75" style="height:1in;width:4in">
                        <v:imagedata r:id="rId10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34" type="#_x0000_t75" style="height:1in;width:4in">
                        <v:imagedata r:id="rId1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$670,000 property is depreciated for tax purposes by its owner with the straight-line depreciation method. The value of the building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after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months of use is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35" type="#_x0000_t75" style="height:15pt;width:102pt">
                  <v:imagedata r:id="rId1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dollars. After how many months will the value of the building be $339,000? Round your answer to the nearest whole number of months.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52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561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372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184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188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377 months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When a $837,000 building is depreciated for tax purposes (by the straight-line method), its value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after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months of use is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36" type="#_x0000_t75" style="height:15pt;width:102pt">
                  <v:imagedata r:id="rId11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How many months will it be before the building is fully depreciated (that is, its value is $0)?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52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372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 months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270 months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 seawater, the pressure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related to the depth </w:t>
            </w:r>
            <w:r>
              <w:rPr>
                <w:rStyle w:val="DefaultParagraphFont"/>
                <w:rFonts w:ascii="Times New Roman" w:eastAsia="Times New Roman" w:hAnsi="Times New Roman" w:cs="Times New Roman"/>
                <w:b w:val="0"/>
                <w:bCs w:val="0"/>
                <w:i/>
                <w:iCs/>
                <w:smallCaps w:val="0"/>
                <w:color w:val="000000"/>
                <w:sz w:val="24"/>
                <w:szCs w:val="24"/>
                <w:bdr w:val="nil"/>
                <w:rtl w:val="0"/>
              </w:rPr>
              <w:t>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according to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37" type="#_x0000_t75" style="height:15pt;width:78pt">
                  <v:imagedata r:id="rId11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in feet and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in pounds per square inch. The </w:t>
            </w:r>
            <w:r>
              <w:rPr>
                <w:rStyle w:val="DefaultParagraphFont"/>
                <w:rFonts w:ascii="Times New Roman" w:eastAsia="Times New Roman" w:hAnsi="Times New Roman" w:cs="Times New Roman"/>
                <w:b w:val="0"/>
                <w:bCs w:val="0"/>
                <w:i/>
                <w:iCs/>
                <w:smallCaps w:val="0"/>
                <w:color w:val="000000"/>
                <w:sz w:val="24"/>
                <w:szCs w:val="24"/>
                <w:bdr w:val="nil"/>
                <w:rtl w:val="0"/>
              </w:rPr>
              <w:t>Titanic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was discovered at a depth of 12,460 ft. Find the pressure at this depth. Round your answer to the nearest whole number.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6,781 lb/sq 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22,871 lb/sq 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22,816 lb/sq 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6,811 lb/sq 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6796 lb/sq in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Burnem, Inc. manufactures blank CDs and sells them to a distributor in packs of 500 CDs. Assume Burnem’s total cost and total revenue (in dollars) for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packs of 500 CDs are given by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Total cost =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38" type="#_x0000_t75" style="height:15pt;width:49.5pt">
                  <v:imagedata r:id="rId11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Total revenue =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39" type="#_x0000_t75" style="height:15pt;width:18pt">
                  <v:imagedata r:id="rId11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How many packs of 500 CDs must Burnem sell to break even?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490 packs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432 packs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500 packs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387 packs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865 packs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Dish Systems manufactures satellite systems and has its monthly profit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dollars related to the number of satellite systems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40" type="#_x0000_t75" style="height:15pt;width:87.75pt">
                  <v:imagedata r:id="rId11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the number of systems that Dish Systems needs to produce and sell in order to break even.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256 systems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1,080 systems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285 systems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68 systems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270 systems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31. </w:t>
            </w:r>
            <w:r>
              <w:rPr>
                <w:rStyle w:val="DefaultParagraphFont"/>
                <w:rFonts w:ascii="Times New Roman" w:eastAsia="Times New Roman" w:hAnsi="Times New Roman" w:cs="Times New Roman"/>
                <w:b w:val="0"/>
                <w:bCs w:val="0"/>
                <w:i w:val="0"/>
                <w:iCs w:val="0"/>
                <w:smallCaps w:val="0"/>
                <w:color w:val="000000"/>
                <w:sz w:val="24"/>
                <w:szCs w:val="24"/>
                <w:bdr w:val="nil"/>
                <w:rtl w:val="0"/>
              </w:rPr>
              <w:t>The total price of a new car (including 5% sales tax) is $28,068. How much of this is tax? Round your answer to the nearest 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$1,333.23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$7,484,219.93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$2,806.80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$2,666.46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$1,336.57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32. 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a professor counts the final exam as being equal to each of the other tests in her course, and she will also change the lowest test score to match the final exam score if the final exam score is higher. If a student’s four test scores are 85, 83, 54, and 95, what is the lowest score the student can earn on the final exam and still obtain at least an 80 average for the course?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33. </w:t>
            </w:r>
            <w:r>
              <w:rPr>
                <w:rStyle w:val="DefaultParagraphFont"/>
                <w:rFonts w:ascii="Times New Roman" w:eastAsia="Times New Roman" w:hAnsi="Times New Roman" w:cs="Times New Roman"/>
                <w:b w:val="0"/>
                <w:bCs w:val="0"/>
                <w:i w:val="0"/>
                <w:iCs w:val="0"/>
                <w:smallCaps w:val="0"/>
                <w:color w:val="000000"/>
                <w:sz w:val="24"/>
                <w:szCs w:val="24"/>
                <w:bdr w:val="nil"/>
                <w:rtl w:val="0"/>
              </w:rPr>
              <w:t>A retired woman has $130,000 to invest. She has chosen one relatively safe investment fund that has an annual yield of 9% and another, riskier one that has an annual yield of 13%. How much should she invest in the fund yielding 9% if she would like to earn $14,000 per year from her investments?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$11,700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$16,900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$57,500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$72,500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$113,100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34. </w:t>
            </w:r>
            <w:r>
              <w:rPr>
                <w:rStyle w:val="DefaultParagraphFont"/>
                <w:rFonts w:ascii="Times New Roman" w:eastAsia="Times New Roman" w:hAnsi="Times New Roman" w:cs="Times New Roman"/>
                <w:b w:val="0"/>
                <w:bCs w:val="0"/>
                <w:i w:val="0"/>
                <w:iCs w:val="0"/>
                <w:smallCaps w:val="0"/>
                <w:color w:val="000000"/>
                <w:sz w:val="24"/>
                <w:szCs w:val="24"/>
                <w:bdr w:val="nil"/>
                <w:rtl w:val="0"/>
              </w:rPr>
              <w:t>One safe investment pays 10% per year, and a more risky investment pays 18% per year. A woman who has $145,400 to invest would like to have an income of $20,000 per year from her investments. How much should she invest at in the 18% rate fund?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$77,150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$68,250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$104,600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$83,680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$54,600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35. </w:t>
            </w:r>
            <w:r>
              <w:rPr>
                <w:rStyle w:val="DefaultParagraphFont"/>
                <w:rFonts w:ascii="Times New Roman" w:eastAsia="Times New Roman" w:hAnsi="Times New Roman" w:cs="Times New Roman"/>
                <w:b w:val="0"/>
                <w:bCs w:val="0"/>
                <w:i w:val="0"/>
                <w:iCs w:val="0"/>
                <w:smallCaps w:val="0"/>
                <w:color w:val="000000"/>
                <w:sz w:val="24"/>
                <w:szCs w:val="24"/>
                <w:bdr w:val="nil"/>
                <w:rtl w:val="0"/>
              </w:rPr>
              <w:t>In wildlife management, the capture-mark-recapture technique is used to estimate the populations of fish or birds in an area or to measure the infestation of insects such as Japanese beetles. Suppose 100 individuals of the species being studied are caught, marked, and released, and one week later 100 more are caught. To estimate the total number of individuals, the following relationship is used: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0"/>
              </w:rPr>
              <w:pict>
                <v:shape id="_x0000_i1141" type="#_x0000_t75" style="height:31.5pt;width:297.75pt">
                  <v:imagedata r:id="rId117"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Suppose that 1000 beetles are captured, marked, and released. Suppose further that in the second capture of 1000 it is found that 61 are marked. What is the population estimate?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61,000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269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16,393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3,721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For a certain product, the revenue function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42" type="#_x0000_t75" style="height:15pt;width:52.5pt">
                  <v:imagedata r:id="rId11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cost function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43" type="#_x0000_t75" style="height:15pt;width:87pt">
                  <v:imagedata r:id="rId11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To obtain a profit, the revenue must be greater than the cost. Find the graph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which shows when there is a profit.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1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44" type="#_x0000_t75" style="height:1in;width:4in">
                        <v:imagedata r:id="rId12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45" type="#_x0000_t75" style="height:1in;width:4in">
                        <v:imagedata r:id="rId12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46" type="#_x0000_t75" style="height:1in;width:4in">
                        <v:imagedata r:id="rId12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47" type="#_x0000_t75" style="height:1in;width:4in">
                        <v:imagedata r:id="rId12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48" type="#_x0000_t75" style="height:1in;width:4in">
                        <v:imagedata r:id="rId1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37. </w:t>
            </w:r>
            <w:r>
              <w:rPr>
                <w:rStyle w:val="DefaultParagraphFont"/>
                <w:rFonts w:ascii="Times New Roman" w:eastAsia="Times New Roman" w:hAnsi="Times New Roman" w:cs="Times New Roman"/>
                <w:b w:val="0"/>
                <w:bCs w:val="0"/>
                <w:i w:val="0"/>
                <w:iCs w:val="0"/>
                <w:smallCaps w:val="0"/>
                <w:color w:val="000000"/>
                <w:sz w:val="24"/>
                <w:szCs w:val="24"/>
                <w:bdr w:val="nil"/>
                <w:rtl w:val="0"/>
              </w:rPr>
              <w:t>Thrifty rents a compact car for $33 per day, and Budget rents a similar car for $21 per day plus an initial fee of $96. Which of the following graphs depicts the number of days for which it would be cheaper to rent from Budget?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1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49" type="#_x0000_t75" style="height:1in;width:4in">
                        <v:imagedata r:id="rId1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50" type="#_x0000_t75" style="height:1in;width:4in">
                        <v:imagedata r:id="rId12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51" type="#_x0000_t75" style="height:1in;width:4in">
                        <v:imagedata r:id="rId12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52" type="#_x0000_t75" style="height:1in;width:4in">
                        <v:imagedata r:id="rId12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60"/>
                    </w:rPr>
                    <w:pict>
                      <v:shape id="_x0000_i1153" type="#_x0000_t75" style="height:1in;width:4in">
                        <v:imagedata r:id="rId1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 Sweetwater, Arizona, water bills are taxed on the basis of the amount of the monthly bill in order to encourage conservation. If the bill is more than $0 but less than $40, the tax is 3% of the bill; if the bill is $40 or more but less than $60, the tax is 5% of the bill; and if the bill is $60 or more, the tax is 7% of the bill. Choose the inequalities that represent the amounts of tax owed in these three cases,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tax to be paid and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monthly bill.</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23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54" type="#_x0000_t75" style="height:15pt;width:47.25pt">
                        <v:imagedata r:id="rId13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55" type="#_x0000_t75" style="height:15pt;width:48pt">
                        <v:imagedata r:id="rId13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56" type="#_x0000_t75" style="height:15pt;width:53.25pt">
                        <v:imagedata r:id="rId13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57" type="#_x0000_t75" style="height:15pt;width:48pt">
                        <v:imagedata r:id="rId13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58" type="#_x0000_t75" style="height:15pt;width:31.5pt">
                        <v:imagedata r:id="rId13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59" type="#_x0000_t75" style="height:15pt;width:48pt">
                        <v:imagedata r:id="rId135" o:title=""/>
                      </v:shape>
                    </w:pict>
                  </w:r>
                </w:p>
                <w:p>
                  <w:pPr>
                    <w:pStyle w:val="p"/>
                    <w:bidi w:val="0"/>
                    <w:spacing w:before="0" w:beforeAutospacing="0" w:after="0" w:afterAutospacing="0"/>
                    <w:jc w:val="left"/>
                  </w:pP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If</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position w:val="-3"/>
                    </w:rPr>
                    <w:pict>
                      <v:shape id="_x0000_i1160" type="#_x0000_t75" style="height:15pt;width:47.25pt">
                        <v:imagedata r:id="rId13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then</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61" type="#_x0000_t75" style="height:15pt;width:48pt">
                        <v:imagedata r:id="rId13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62" type="#_x0000_t75" style="height:15pt;width:53.25pt">
                        <v:imagedata r:id="rId13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63" type="#_x0000_t75" style="height:15pt;width:48pt">
                        <v:imagedata r:id="rId13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64" type="#_x0000_t75" style="height:15pt;width:31.5pt">
                        <v:imagedata r:id="rId13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65" type="#_x0000_t75" style="height:15pt;width:48pt">
                        <v:imagedata r:id="rId13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If</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position w:val="-3"/>
                    </w:rPr>
                    <w:pict>
                      <v:shape id="_x0000_i1166" type="#_x0000_t75" style="height:15pt;width:47.25pt">
                        <v:imagedata r:id="rId13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then</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67" type="#_x0000_t75" style="height:15pt;width:48pt">
                        <v:imagedata r:id="rId13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68" type="#_x0000_t75" style="height:15pt;width:53.25pt">
                        <v:imagedata r:id="rId13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69" type="#_x0000_t75" style="height:15pt;width:48pt">
                        <v:imagedata r:id="rId13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70" type="#_x0000_t75" style="height:15pt;width:31.5pt">
                        <v:imagedata r:id="rId13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71" type="#_x0000_t75" style="height:15pt;width:48pt">
                        <v:imagedata r:id="rId13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position w:val="-3"/>
                    </w:rPr>
                    <w:pict>
                      <v:shape id="_x0000_i1172" type="#_x0000_t75" style="height:15pt;width:47.25pt">
                        <v:imagedata r:id="rId13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then</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73" type="#_x0000_t75" style="height:15pt;width:48pt">
                        <v:imagedata r:id="rId13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74" type="#_x0000_t75" style="height:15pt;width:53.25pt">
                        <v:imagedata r:id="rId13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75" type="#_x0000_t75" style="height:15pt;width:48pt">
                        <v:imagedata r:id="rId13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76" type="#_x0000_t75" style="height:15pt;width:31.5pt">
                        <v:imagedata r:id="rId13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77" type="#_x0000_t75" style="height:15pt;width:48pt">
                        <v:imagedata r:id="rId13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If</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position w:val="-3"/>
                    </w:rPr>
                    <w:pict>
                      <v:shape id="_x0000_i1178" type="#_x0000_t75" style="height:15pt;width:47.25pt">
                        <v:imagedata r:id="rId13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then</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79" type="#_x0000_t75" style="height:15pt;width:48pt">
                        <v:imagedata r:id="rId13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80" type="#_x0000_t75" style="height:15pt;width:53.25pt">
                        <v:imagedata r:id="rId13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81" type="#_x0000_t75" style="height:15pt;width:48pt">
                        <v:imagedata r:id="rId13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position w:val="-3"/>
                    </w:rPr>
                    <w:pict>
                      <v:shape id="_x0000_i1182" type="#_x0000_t75" style="height:15pt;width:31.5pt">
                        <v:imagedata r:id="rId14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w:t>
                  </w:r>
                  <w:r>
                    <w:rPr>
                      <w:position w:val="-3"/>
                    </w:rPr>
                    <w:pict>
                      <v:shape id="_x0000_i1183" type="#_x0000_t75" style="height:15pt;width:48pt">
                        <v:imagedata r:id="rId135" o:title=""/>
                      </v:shape>
                    </w:pict>
                  </w:r>
                </w:p>
                <w:p>
                  <w:pPr>
                    <w:pStyle w:val="p"/>
                    <w:bidi w:val="0"/>
                    <w:spacing w:before="0" w:beforeAutospacing="0" w:after="0" w:afterAutospacing="0"/>
                    <w:jc w:val="left"/>
                  </w:pPr>
                  <w:r>
                    <w:rPr>
                      <w:rStyle w:val="DefaultParagraphFont"/>
                      <w:b w:val="0"/>
                      <w:bCs w:val="0"/>
                      <w:i w:val="0"/>
                      <w:iCs w:val="0"/>
                      <w:smallCaps w:val="0"/>
                      <w:color w:val="000000"/>
                      <w:sz w:val="20"/>
                      <w:szCs w:val="20"/>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percent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high school seniors who smoke cigarettes can be modeled by the equation </w:t>
            </w:r>
          </w:p>
          <w:p>
            <w:pPr>
              <w:pStyle w:val="p"/>
              <w:shd w:val="clear" w:color="auto" w:fill="FFFFFF"/>
              <w:bidi w:val="0"/>
              <w:spacing w:before="0" w:beforeAutospacing="0" w:after="0" w:afterAutospacing="0"/>
              <w:jc w:val="left"/>
            </w:pPr>
            <w:r>
              <w:rPr>
                <w:position w:val="-3"/>
              </w:rPr>
              <w:pict>
                <v:shape id="_x0000_i1184" type="#_x0000_t75" style="height:15pt;width:81.75pt">
                  <v:imagedata r:id="rId14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1975. Find the year in which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first becomes negative. Round your answer to the nearest year.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8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2576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4941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2074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combination of cold temperatures and wind speed determine what is called wind chill. The wind chill is a temperature that is the still-air equivalent of the combination of cold and wind. When the wind speed is 25 mph, the wind chill </w:t>
            </w:r>
            <w:r>
              <w:rPr>
                <w:rStyle w:val="DefaultParagraphFont"/>
                <w:rFonts w:ascii="Times New Roman" w:eastAsia="Times New Roman" w:hAnsi="Times New Roman" w:cs="Times New Roman"/>
                <w:b w:val="0"/>
                <w:bCs w:val="0"/>
                <w:i/>
                <w:iCs/>
                <w:smallCaps w:val="0"/>
                <w:color w:val="000000"/>
                <w:sz w:val="24"/>
                <w:szCs w:val="24"/>
                <w:bdr w:val="nil"/>
                <w:rtl w:val="0"/>
              </w:rPr>
              <w:t>WC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depends on the temperature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degrees Fahrenheit) according to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85" type="#_x0000_t75" style="height:15pt;width:106.5pt">
                  <v:imagedata r:id="rId14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For what temperatures does it feel at least 30°F colder than the air temperature? That is, find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such that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86" type="#_x0000_t75" style="height:15pt;width:55.5pt">
                  <v:imagedata r:id="rId14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87" type="#_x0000_t75" style="height:15pt;width:40.5pt">
                        <v:imagedata r:id="rId1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88" type="#_x0000_t75" style="height:15pt;width:40.5pt">
                        <v:imagedata r:id="rId1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89" type="#_x0000_t75" style="height:15pt;width:46.5pt">
                        <v:imagedata r:id="rId1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90" type="#_x0000_t75" style="height:15pt;width:46.5pt">
                        <v:imagedata r:id="rId1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91" type="#_x0000_t75" style="height:15pt;width:40.5pt">
                        <v:imagedata r:id="rId14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41. </w:t>
            </w:r>
            <w:r>
              <w:rPr>
                <w:rStyle w:val="DefaultParagraphFont"/>
                <w:rFonts w:ascii="Times New Roman" w:eastAsia="Times New Roman" w:hAnsi="Times New Roman" w:cs="Times New Roman"/>
                <w:b w:val="0"/>
                <w:bCs w:val="0"/>
                <w:i w:val="0"/>
                <w:iCs w:val="0"/>
                <w:smallCaps w:val="0"/>
                <w:color w:val="000000"/>
                <w:sz w:val="24"/>
                <w:szCs w:val="24"/>
                <w:bdr w:val="nil"/>
                <w:rtl w:val="0"/>
              </w:rPr>
              <w:t>Use the values in the following table.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W w:w="4995" w:type="dxa"/>
              <w:jc w:val="left"/>
              <w:tblBorders>
                <w:top w:val="nil"/>
                <w:left w:val="nil"/>
                <w:bottom w:val="nil"/>
                <w:right w:val="nil"/>
                <w:insideH w:val="nil"/>
                <w:insideV w:val="nil"/>
              </w:tblBorders>
              <w:tblCellMar>
                <w:top w:w="0" w:type="dxa"/>
                <w:left w:w="0" w:type="dxa"/>
                <w:bottom w:w="0" w:type="dxa"/>
                <w:right w:w="0" w:type="dxa"/>
              </w:tblCellMar>
            </w:tblPr>
            <w:tblGrid>
              <w:gridCol w:w="268"/>
              <w:gridCol w:w="442"/>
              <w:gridCol w:w="442"/>
              <w:gridCol w:w="265"/>
              <w:gridCol w:w="265"/>
              <w:gridCol w:w="663"/>
              <w:gridCol w:w="530"/>
              <w:gridCol w:w="530"/>
              <w:gridCol w:w="530"/>
              <w:gridCol w:w="530"/>
              <w:gridCol w:w="530"/>
            </w:tblGrid>
            <w:tr>
              <w:tblPrEx>
                <w:tblW w:w="4995" w:type="dxa"/>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Borders>
                    <w:bottom w:val="single" w:sz="6" w:space="0" w:color="000000"/>
                    <w:right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4.2</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14</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18</w:t>
                  </w:r>
                </w:p>
              </w:tc>
              <w:tc>
                <w:tcPr>
                  <w:tcBorders>
                    <w:bottom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22</w:t>
                  </w:r>
                </w:p>
              </w:tc>
            </w:tr>
            <w:tr>
              <w:tblPrEx>
                <w:tblW w:w="4995" w:type="dxa"/>
                <w:jc w:val="left"/>
                <w:tblCellMar>
                  <w:top w:w="0" w:type="dxa"/>
                  <w:left w:w="0" w:type="dxa"/>
                  <w:bottom w:w="0" w:type="dxa"/>
                  <w:right w:w="0" w:type="dxa"/>
                </w:tblCellMar>
              </w:tblPrEx>
              <w:trPr>
                <w:cantSplit w:val="0"/>
                <w:jc w:val="left"/>
              </w:trPr>
              <w:tc>
                <w:tcPr>
                  <w:tcBorders>
                    <w:right w:val="single" w:sz="6" w:space="0" w:color="000000"/>
                  </w:tcBorders>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35</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22</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22</w:t>
                  </w:r>
                </w:p>
              </w:tc>
              <w:tc>
                <w:tcPr>
                  <w:noWrap w:val="0"/>
                  <w:tcMar>
                    <w:top w:w="0" w:type="dxa"/>
                    <w:left w:w="0" w:type="dxa"/>
                    <w:bottom w:w="0" w:type="dxa"/>
                    <w:right w:w="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60</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the function defined by the table is denoted by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f</w:t>
            </w:r>
            <w:r>
              <w:rPr>
                <w:rStyle w:val="DefaultParagraphFont"/>
                <w:rFonts w:ascii="Times New Roman" w:eastAsia="Times New Roman" w:hAnsi="Times New Roman" w:cs="Times New Roman"/>
                <w:b w:val="0"/>
                <w:bCs w:val="0"/>
                <w:i w:val="0"/>
                <w:iCs w:val="0"/>
                <w:smallCaps w:val="0"/>
                <w:color w:val="000000"/>
                <w:sz w:val="24"/>
                <w:szCs w:val="24"/>
                <w:bdr w:val="nil"/>
                <w:rtl w:val="0"/>
              </w:rPr>
              <w:t>, so that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92" type="#_x0000_t75" style="height:15pt;width:39pt">
                  <v:imagedata r:id="rId1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is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93" type="#_x0000_t75" style="height:15pt;width:21.75pt">
                  <v:imagedata r:id="rId1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an input or an output of</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f</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94" type="#_x0000_t75" style="height:15pt;width:26.25pt">
                        <v:imagedata r:id="rId15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is an input of  </w:t>
                  </w:r>
                  <w:r>
                    <w:rPr>
                      <w:rStyle w:val="DefaultParagraphFont"/>
                      <w:rFonts w:ascii="Times New Roman" w:eastAsia="Times New Roman" w:hAnsi="Times New Roman" w:cs="Times New Roman"/>
                      <w:b w:val="0"/>
                      <w:bCs w:val="0"/>
                      <w:i/>
                      <w:iCs/>
                      <w:smallCaps w:val="0"/>
                      <w:color w:val="000000"/>
                      <w:sz w:val="24"/>
                      <w:szCs w:val="24"/>
                      <w:bdr w:val="nil"/>
                      <w:rtl w:val="0"/>
                    </w:rPr>
                    <w:t>f</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95" type="#_x0000_t75" style="height:15pt;width:26.25pt">
                        <v:imagedata r:id="rId15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is an output of  </w:t>
                  </w:r>
                  <w:r>
                    <w:rPr>
                      <w:rStyle w:val="DefaultParagraphFont"/>
                      <w:rFonts w:ascii="Times New Roman" w:eastAsia="Times New Roman" w:hAnsi="Times New Roman" w:cs="Times New Roman"/>
                      <w:b w:val="0"/>
                      <w:bCs w:val="0"/>
                      <w:i/>
                      <w:iCs/>
                      <w:smallCaps w:val="0"/>
                      <w:color w:val="000000"/>
                      <w:sz w:val="24"/>
                      <w:szCs w:val="24"/>
                      <w:bdr w:val="nil"/>
                      <w:rtl w:val="0"/>
                    </w:rPr>
                    <w:t>f</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Determine whether the values in the table describe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a function of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5400" w:type="dxa"/>
              <w:jc w:val="left"/>
              <w:tblBorders>
                <w:top w:val="nil"/>
                <w:left w:val="nil"/>
                <w:bottom w:val="nil"/>
                <w:right w:val="nil"/>
                <w:insideH w:val="nil"/>
                <w:insideV w:val="nil"/>
              </w:tblBorders>
              <w:tblCellMar>
                <w:top w:w="30" w:type="dxa"/>
                <w:left w:w="30" w:type="dxa"/>
                <w:bottom w:w="30" w:type="dxa"/>
                <w:right w:w="30" w:type="dxa"/>
              </w:tblCellMar>
            </w:tblPr>
            <w:tblGrid>
              <w:gridCol w:w="437"/>
              <w:gridCol w:w="532"/>
              <w:gridCol w:w="532"/>
              <w:gridCol w:w="431"/>
              <w:gridCol w:w="373"/>
              <w:gridCol w:w="553"/>
              <w:gridCol w:w="474"/>
              <w:gridCol w:w="474"/>
              <w:gridCol w:w="474"/>
              <w:gridCol w:w="532"/>
              <w:gridCol w:w="590"/>
            </w:tblGrid>
            <w:tr>
              <w:tblPrEx>
                <w:tblW w:w="540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51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60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w:t>
                  </w:r>
                </w:p>
              </w:tc>
              <w:tc>
                <w:tcPr>
                  <w:tcW w:w="60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51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tcW w:w="42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tcW w:w="60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4.2</w:t>
                  </w:r>
                </w:p>
              </w:tc>
              <w:tc>
                <w:tcPr>
                  <w:tcW w:w="51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w:t>
                  </w:r>
                </w:p>
              </w:tc>
              <w:tc>
                <w:tcPr>
                  <w:tcW w:w="51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w:t>
                  </w:r>
                </w:p>
              </w:tc>
              <w:tc>
                <w:tcPr>
                  <w:tcW w:w="51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14</w:t>
                  </w:r>
                </w:p>
              </w:tc>
              <w:tc>
                <w:tcPr>
                  <w:tcW w:w="60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18</w:t>
                  </w:r>
                </w:p>
              </w:tc>
              <w:tc>
                <w:tcPr>
                  <w:tcW w:w="69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22</w:t>
                  </w:r>
                </w:p>
              </w:tc>
            </w:tr>
            <w:tr>
              <w:tblPrEx>
                <w:tblW w:w="540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27</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22</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60</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True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Is the relation defined by the table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3780" w:type="dxa"/>
              <w:jc w:val="left"/>
              <w:tblBorders>
                <w:top w:val="nil"/>
                <w:left w:val="nil"/>
                <w:bottom w:val="nil"/>
                <w:right w:val="nil"/>
                <w:insideH w:val="nil"/>
                <w:insideV w:val="nil"/>
              </w:tblBorders>
              <w:tblCellMar>
                <w:top w:w="30" w:type="dxa"/>
                <w:left w:w="30" w:type="dxa"/>
                <w:bottom w:w="30" w:type="dxa"/>
                <w:right w:w="30" w:type="dxa"/>
              </w:tblCellMar>
            </w:tblPr>
            <w:tblGrid>
              <w:gridCol w:w="412"/>
              <w:gridCol w:w="774"/>
              <w:gridCol w:w="639"/>
              <w:gridCol w:w="609"/>
              <w:gridCol w:w="707"/>
              <w:gridCol w:w="639"/>
            </w:tblGrid>
            <w:tr>
              <w:tblPrEx>
                <w:tblW w:w="378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42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87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69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W w:w="69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c>
                <w:tcPr>
                  <w:tcW w:w="78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w:t>
                  </w:r>
                </w:p>
              </w:tc>
              <w:tc>
                <w:tcPr>
                  <w:tcW w:w="69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w:t>
                  </w:r>
                </w:p>
              </w:tc>
            </w:tr>
            <w:tr>
              <w:tblPrEx>
                <w:tblW w:w="37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16</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3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Yes</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44. </w:t>
            </w:r>
            <w:r>
              <w:rPr>
                <w:rStyle w:val="DefaultParagraphFont"/>
                <w:rFonts w:ascii="Times New Roman" w:eastAsia="Times New Roman" w:hAnsi="Times New Roman" w:cs="Times New Roman"/>
                <w:b w:val="0"/>
                <w:bCs w:val="0"/>
                <w:i w:val="0"/>
                <w:iCs w:val="0"/>
                <w:smallCaps w:val="0"/>
                <w:color w:val="000000"/>
                <w:sz w:val="24"/>
                <w:szCs w:val="24"/>
                <w:bdr w:val="nil"/>
                <w:rtl w:val="0"/>
              </w:rPr>
              <w:t>The relation defined by the table is a function. Choose the correct domain and range.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3780" w:type="dxa"/>
              <w:jc w:val="left"/>
              <w:tblBorders>
                <w:top w:val="nil"/>
                <w:left w:val="nil"/>
                <w:bottom w:val="nil"/>
                <w:right w:val="nil"/>
                <w:insideH w:val="nil"/>
                <w:insideV w:val="nil"/>
              </w:tblBorders>
              <w:tblCellMar>
                <w:top w:w="30" w:type="dxa"/>
                <w:left w:w="30" w:type="dxa"/>
                <w:bottom w:w="30" w:type="dxa"/>
                <w:right w:w="30" w:type="dxa"/>
              </w:tblCellMar>
            </w:tblPr>
            <w:tblGrid>
              <w:gridCol w:w="412"/>
              <w:gridCol w:w="774"/>
              <w:gridCol w:w="639"/>
              <w:gridCol w:w="609"/>
              <w:gridCol w:w="707"/>
              <w:gridCol w:w="639"/>
            </w:tblGrid>
            <w:tr>
              <w:tblPrEx>
                <w:tblW w:w="378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42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87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69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W w:w="69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tcW w:w="78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w:t>
                  </w:r>
                </w:p>
              </w:tc>
              <w:tc>
                <w:tcPr>
                  <w:tcW w:w="69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w:t>
                  </w:r>
                </w:p>
              </w:tc>
            </w:tr>
            <w:tr>
              <w:tblPrEx>
                <w:tblW w:w="37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16</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8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96" type="#_x0000_t75" style="height:15pt;width:135.75pt">
                        <v:imagedata r:id="rId1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197" type="#_x0000_t75" style="height:15pt;width:137.25pt">
                        <v:imagedata r:id="rId1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98" type="#_x0000_t75" style="height:15pt;width:162.75pt">
                        <v:imagedata r:id="rId1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199" type="#_x0000_t75" style="height:15pt;width:161.25pt">
                        <v:imagedata r:id="rId1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00" type="#_x0000_t75" style="height:15pt;width:171.75pt">
                        <v:imagedata r:id="rId15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Is the relation defined by the table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2700" w:type="dxa"/>
              <w:jc w:val="left"/>
              <w:tblBorders>
                <w:top w:val="nil"/>
                <w:left w:val="nil"/>
                <w:bottom w:val="nil"/>
                <w:right w:val="nil"/>
                <w:insideH w:val="nil"/>
                <w:insideV w:val="nil"/>
              </w:tblBorders>
              <w:tblCellMar>
                <w:top w:w="30" w:type="dxa"/>
                <w:left w:w="30" w:type="dxa"/>
                <w:bottom w:w="30" w:type="dxa"/>
                <w:right w:w="30" w:type="dxa"/>
              </w:tblCellMar>
            </w:tblPr>
            <w:tblGrid>
              <w:gridCol w:w="445"/>
              <w:gridCol w:w="495"/>
              <w:gridCol w:w="440"/>
              <w:gridCol w:w="440"/>
              <w:gridCol w:w="440"/>
              <w:gridCol w:w="440"/>
            </w:tblGrid>
            <w:tr>
              <w:tblPrEx>
                <w:tblW w:w="270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608" w:type="dxa"/>
                  <w:tcBorders>
                    <w:bottom w:val="single" w:sz="6" w:space="0" w:color="000000"/>
                    <w:right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W w:w="600" w:type="dxa"/>
                  <w:tcBorders>
                    <w:bottom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c>
                <w:tcPr>
                  <w:tcW w:w="600" w:type="dxa"/>
                  <w:tcBorders>
                    <w:bottom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tcW w:w="600" w:type="dxa"/>
                  <w:tcBorders>
                    <w:bottom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W w:w="600" w:type="dxa"/>
                  <w:tcBorders>
                    <w:bottom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c>
                <w:tcPr>
                  <w:tcW w:w="600" w:type="dxa"/>
                  <w:tcBorders>
                    <w:bottom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r>
            <w:tr>
              <w:tblPrEx>
                <w:tblW w:w="2700" w:type="dxa"/>
                <w:jc w:val="left"/>
                <w:tblCellMar>
                  <w:top w:w="30" w:type="dxa"/>
                  <w:left w:w="30" w:type="dxa"/>
                  <w:bottom w:w="30" w:type="dxa"/>
                  <w:right w:w="30" w:type="dxa"/>
                </w:tblCellMar>
              </w:tblPrEx>
              <w:trPr>
                <w:cantSplit w:val="0"/>
                <w:jc w:val="left"/>
              </w:trPr>
              <w:tc>
                <w:tcPr>
                  <w:tcW w:w="608" w:type="dxa"/>
                  <w:tcBorders>
                    <w:right w:val="single" w:sz="6" w:space="0" w:color="000000"/>
                  </w:tcBorders>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tcW w:w="600" w:type="dxa"/>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c>
                <w:tcPr>
                  <w:tcW w:w="600" w:type="dxa"/>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c>
                <w:tcPr>
                  <w:tcW w:w="600" w:type="dxa"/>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c>
                <w:tcPr>
                  <w:tcW w:w="600" w:type="dxa"/>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c>
                <w:tcPr>
                  <w:tcW w:w="600" w:type="dxa"/>
                  <w:noWrap w:val="0"/>
                  <w:tcMar>
                    <w:top w:w="30" w:type="dxa"/>
                    <w:left w:w="30" w:type="dxa"/>
                    <w:bottom w:w="30" w:type="dxa"/>
                    <w:right w:w="30" w:type="dxa"/>
                  </w:tcMar>
                  <w:vAlign w:val="center"/>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Which of the graphs below represent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W w:w="6810" w:type="dxa"/>
              <w:jc w:val="left"/>
              <w:tblBorders>
                <w:top w:val="nil"/>
                <w:left w:val="nil"/>
                <w:bottom w:val="nil"/>
                <w:right w:val="nil"/>
                <w:insideH w:val="nil"/>
                <w:insideV w:val="nil"/>
              </w:tblBorders>
              <w:tblCellMar>
                <w:top w:w="15" w:type="dxa"/>
                <w:left w:w="15" w:type="dxa"/>
                <w:bottom w:w="15" w:type="dxa"/>
                <w:right w:w="15" w:type="dxa"/>
              </w:tblCellMar>
            </w:tblPr>
            <w:tblGrid>
              <w:gridCol w:w="296"/>
              <w:gridCol w:w="5790"/>
              <w:gridCol w:w="310"/>
              <w:gridCol w:w="5790"/>
            </w:tblGrid>
            <w:tr>
              <w:tblPrEx>
                <w:tblW w:w="6810" w:type="dxa"/>
                <w:jc w:val="left"/>
                <w:tblBorders>
                  <w:top w:val="nil"/>
                  <w:left w:val="nil"/>
                  <w:bottom w:val="nil"/>
                  <w:right w:val="nil"/>
                  <w:insideH w:val="nil"/>
                  <w:insideV w:val="nil"/>
                </w:tblBorders>
                <w:tblCellMar>
                  <w:top w:w="15" w:type="dxa"/>
                  <w:left w:w="15" w:type="dxa"/>
                  <w:bottom w:w="15" w:type="dxa"/>
                  <w:right w:w="15" w:type="dxa"/>
                </w:tblCellMar>
              </w:tblPrEx>
              <w:trPr>
                <w:cantSplit w:val="0"/>
                <w:jc w:val="left"/>
              </w:trPr>
              <w:tc>
                <w:tcPr>
                  <w:noWrap w:val="0"/>
                  <w:tcMar>
                    <w:top w:w="15" w:type="dxa"/>
                    <w:left w:w="15" w:type="dxa"/>
                    <w:bottom w:w="15" w:type="dxa"/>
                    <w:right w:w="15" w:type="dxa"/>
                  </w:tcMar>
                  <w:vAlign w:val="center"/>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c>
                <w:tcPr>
                  <w:noWrap w:val="0"/>
                  <w:tcMar>
                    <w:top w:w="15" w:type="dxa"/>
                    <w:left w:w="15" w:type="dxa"/>
                    <w:bottom w:w="15" w:type="dxa"/>
                    <w:right w:w="15"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201" type="#_x0000_t75" style="height:4in;width:4in">
                        <v:imagedata r:id="rId157" o:title=""/>
                      </v:shape>
                    </w:pict>
                  </w:r>
                </w:p>
              </w:tc>
              <w:tc>
                <w:tcPr>
                  <w:noWrap w:val="0"/>
                  <w:tcMar>
                    <w:top w:w="15" w:type="dxa"/>
                    <w:left w:w="15" w:type="dxa"/>
                    <w:bottom w:w="15" w:type="dxa"/>
                    <w:right w:w="15" w:type="dxa"/>
                  </w:tcMar>
                  <w:vAlign w:val="center"/>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c>
                <w:tcPr>
                  <w:noWrap w:val="0"/>
                  <w:tcMar>
                    <w:top w:w="15" w:type="dxa"/>
                    <w:left w:w="15" w:type="dxa"/>
                    <w:bottom w:w="15" w:type="dxa"/>
                    <w:right w:w="15"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202" type="#_x0000_t75" style="height:4in;width:4in">
                        <v:imagedata r:id="rId158" o:title=""/>
                      </v:shape>
                    </w:pic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(a) and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neither (a) nor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Which of the graphs below represent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W w:w="6705" w:type="dxa"/>
              <w:jc w:val="left"/>
              <w:tblBorders>
                <w:top w:val="nil"/>
                <w:left w:val="nil"/>
                <w:bottom w:val="nil"/>
                <w:right w:val="nil"/>
                <w:insideH w:val="nil"/>
                <w:insideV w:val="nil"/>
              </w:tblBorders>
              <w:tblCellMar>
                <w:top w:w="15" w:type="dxa"/>
                <w:left w:w="15" w:type="dxa"/>
                <w:bottom w:w="15" w:type="dxa"/>
                <w:right w:w="15" w:type="dxa"/>
              </w:tblCellMar>
            </w:tblPr>
            <w:tblGrid>
              <w:gridCol w:w="296"/>
              <w:gridCol w:w="5790"/>
              <w:gridCol w:w="310"/>
              <w:gridCol w:w="5790"/>
            </w:tblGrid>
            <w:tr>
              <w:tblPrEx>
                <w:tblW w:w="6705" w:type="dxa"/>
                <w:jc w:val="left"/>
                <w:tblBorders>
                  <w:top w:val="nil"/>
                  <w:left w:val="nil"/>
                  <w:bottom w:val="nil"/>
                  <w:right w:val="nil"/>
                  <w:insideH w:val="nil"/>
                  <w:insideV w:val="nil"/>
                </w:tblBorders>
                <w:tblCellMar>
                  <w:top w:w="15" w:type="dxa"/>
                  <w:left w:w="15" w:type="dxa"/>
                  <w:bottom w:w="15" w:type="dxa"/>
                  <w:right w:w="15" w:type="dxa"/>
                </w:tblCellMar>
              </w:tblPrEx>
              <w:trPr>
                <w:cantSplit w:val="0"/>
                <w:jc w:val="left"/>
              </w:trPr>
              <w:tc>
                <w:tcPr>
                  <w:noWrap w:val="0"/>
                  <w:tcMar>
                    <w:top w:w="15" w:type="dxa"/>
                    <w:left w:w="15" w:type="dxa"/>
                    <w:bottom w:w="15" w:type="dxa"/>
                    <w:right w:w="15" w:type="dxa"/>
                  </w:tcMar>
                  <w:vAlign w:val="center"/>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w:t>
                  </w:r>
                </w:p>
              </w:tc>
              <w:tc>
                <w:tcPr>
                  <w:noWrap w:val="0"/>
                  <w:tcMar>
                    <w:top w:w="15" w:type="dxa"/>
                    <w:left w:w="15" w:type="dxa"/>
                    <w:bottom w:w="15" w:type="dxa"/>
                    <w:right w:w="15"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203" type="#_x0000_t75" style="height:4in;width:4in">
                        <v:imagedata r:id="rId159" o:title=""/>
                      </v:shape>
                    </w:pict>
                  </w:r>
                </w:p>
              </w:tc>
              <w:tc>
                <w:tcPr>
                  <w:noWrap w:val="0"/>
                  <w:tcMar>
                    <w:top w:w="15" w:type="dxa"/>
                    <w:left w:w="15" w:type="dxa"/>
                    <w:bottom w:w="15" w:type="dxa"/>
                    <w:right w:w="15" w:type="dxa"/>
                  </w:tcMar>
                  <w:vAlign w:val="center"/>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w:t>
                  </w:r>
                </w:p>
              </w:tc>
              <w:tc>
                <w:tcPr>
                  <w:noWrap w:val="0"/>
                  <w:tcMar>
                    <w:top w:w="15" w:type="dxa"/>
                    <w:left w:w="15" w:type="dxa"/>
                    <w:bottom w:w="15" w:type="dxa"/>
                    <w:right w:w="15"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204" type="#_x0000_t75" style="height:4in;width:4in">
                        <v:imagedata r:id="rId160" o:title=""/>
                      </v:shape>
                    </w:pic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only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neither (a) nor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both (a) and (b)</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48. </w:t>
            </w: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05" type="#_x0000_t75" style="height:21pt;width:36pt">
                  <v:imagedata r:id="rId16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3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Yes</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49. </w:t>
            </w: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06" type="#_x0000_t75" style="height:21pt;width:36pt">
                  <v:imagedata r:id="rId16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50. </w:t>
            </w: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07" type="#_x0000_t75" style="height:21pt;width:40.5pt">
                  <v:imagedata r:id="rId16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51. </w:t>
            </w: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08" type="#_x0000_t75" style="height:21pt;width:71.25pt">
                  <v:imagedata r:id="rId16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09" type="#_x0000_t75" style="height:15pt;width:20.25pt">
                  <v:imagedata r:id="rId1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52. </w:t>
            </w: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10" type="#_x0000_t75" style="height:21pt;width:71.25pt">
                  <v:imagedata r:id="rId16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11" type="#_x0000_t75" style="height:15pt;width:26.25pt">
                  <v:imagedata r:id="rId16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53. </w:t>
            </w: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12" type="#_x0000_t75" style="height:21pt;width:79.5pt">
                  <v:imagedata r:id="rId16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13" type="#_x0000_t75" style="height:15pt;width:34.5pt">
                  <v:imagedata r:id="rId16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54. </w:t>
            </w: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26"/>
                <w:sz w:val="24"/>
                <w:szCs w:val="24"/>
                <w:bdr w:val="nil"/>
                <w:rtl w:val="0"/>
              </w:rPr>
              <w:pict>
                <v:shape id="_x0000_i1214" type="#_x0000_t75" style="height:37.5pt;width:69pt">
                  <v:imagedata r:id="rId17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26"/>
                <w:sz w:val="24"/>
                <w:szCs w:val="24"/>
                <w:bdr w:val="nil"/>
                <w:rtl w:val="0"/>
              </w:rPr>
              <w:pict>
                <v:shape id="_x0000_i1215" type="#_x0000_t75" style="height:37.5pt;width:30pt">
                  <v:imagedata r:id="rId17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16" type="#_x0000_t75" style="height:31.5pt;width:13.5pt">
                        <v:imagedata r:id="rId1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17" type="#_x0000_t75" style="height:31.5pt;width:28.5pt">
                        <v:imagedata r:id="rId1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18" type="#_x0000_t75" style="height:15pt;width:12.75pt">
                        <v:imagedata r:id="rId1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19" type="#_x0000_t75" style="height:31.5pt;width:28.5pt">
                        <v:imagedata r:id="rId1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20" type="#_x0000_t75" style="height:15pt;width:6pt">
                        <v:imagedata r:id="rId17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55. </w:t>
            </w:r>
            <w:r>
              <w:rPr>
                <w:rStyle w:val="DefaultParagraphFont"/>
                <w:rFonts w:ascii="Times New Roman" w:eastAsia="Times New Roman" w:hAnsi="Times New Roman" w:cs="Times New Roman"/>
                <w:b w:val="0"/>
                <w:bCs w:val="0"/>
                <w:i w:val="0"/>
                <w:iCs w:val="0"/>
                <w:smallCaps w:val="0"/>
                <w:color w:val="000000"/>
                <w:sz w:val="24"/>
                <w:szCs w:val="24"/>
                <w:bdr w:val="nil"/>
                <w:rtl w:val="0"/>
              </w:rPr>
              <w:t>Let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21" type="#_x0000_t75" style="height:21pt;width:80.25pt">
                  <v:imagedata r:id="rId17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22" type="#_x0000_t75" style="height:15pt;width:99.75pt">
                  <v:imagedata r:id="rId17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56. </w:t>
            </w:r>
            <w:r>
              <w:rPr>
                <w:rStyle w:val="DefaultParagraphFont"/>
                <w:rFonts w:ascii="Times New Roman" w:eastAsia="Times New Roman" w:hAnsi="Times New Roman" w:cs="Times New Roman"/>
                <w:b w:val="0"/>
                <w:bCs w:val="0"/>
                <w:i w:val="0"/>
                <w:iCs w:val="0"/>
                <w:smallCaps w:val="0"/>
                <w:color w:val="000000"/>
                <w:sz w:val="24"/>
                <w:szCs w:val="24"/>
                <w:bdr w:val="nil"/>
                <w:rtl w:val="0"/>
              </w:rPr>
              <w:t>Let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23" type="#_x0000_t75" style="height:21pt;width:131.25pt">
                  <v:imagedata r:id="rId17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24" type="#_x0000_t75" style="height:15pt;width:39pt">
                  <v:imagedata r:id="rId18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25" type="#_x0000_t75" style="height:21pt;width:94.5pt">
                        <v:imagedata r:id="rId1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26" type="#_x0000_t75" style="height:21pt;width:88.5pt">
                        <v:imagedata r:id="rId1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27" type="#_x0000_t75" style="height:21pt;width:69.75pt">
                        <v:imagedata r:id="rId1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28" type="#_x0000_t75" style="height:21pt;width:91.5pt">
                        <v:imagedata r:id="rId1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29" type="#_x0000_t75" style="height:21pt;width:94.5pt">
                        <v:imagedata r:id="rId18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57. </w:t>
            </w:r>
            <w:r>
              <w:rPr>
                <w:rStyle w:val="DefaultParagraphFont"/>
                <w:rFonts w:ascii="Times New Roman" w:eastAsia="Times New Roman" w:hAnsi="Times New Roman" w:cs="Times New Roman"/>
                <w:b w:val="0"/>
                <w:bCs w:val="0"/>
                <w:i w:val="0"/>
                <w:iCs w:val="0"/>
                <w:smallCaps w:val="0"/>
                <w:color w:val="000000"/>
                <w:sz w:val="24"/>
                <w:szCs w:val="24"/>
                <w:bdr w:val="nil"/>
                <w:rtl w:val="0"/>
              </w:rPr>
              <w:t>Let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30" type="#_x0000_t75" style="height:21pt;width:72.75pt">
                  <v:imagedata r:id="rId18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31" type="#_x0000_t75" style="height:15pt;width:24.75pt">
                  <v:imagedata r:id="rId1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Does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32" type="#_x0000_t75" style="height:15pt;width:87.75pt">
                  <v:imagedata r:id="rId18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for all values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58. </w:t>
            </w:r>
            <w:r>
              <w:rPr>
                <w:rStyle w:val="DefaultParagraphFont"/>
                <w:rFonts w:ascii="Times New Roman" w:eastAsia="Times New Roman" w:hAnsi="Times New Roman" w:cs="Times New Roman"/>
                <w:b w:val="0"/>
                <w:bCs w:val="0"/>
                <w:i w:val="0"/>
                <w:iCs w:val="0"/>
                <w:smallCaps w:val="0"/>
                <w:color w:val="000000"/>
                <w:sz w:val="24"/>
                <w:szCs w:val="24"/>
                <w:bdr w:val="nil"/>
                <w:rtl w:val="0"/>
              </w:rPr>
              <w:t>Let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33" type="#_x0000_t75" style="height:21pt;width:72.75pt">
                  <v:imagedata r:id="rId18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34" type="#_x0000_t75" style="height:15pt;width:24.75pt">
                  <v:imagedata r:id="rId1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Does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35" type="#_x0000_t75" style="height:15pt;width:101.25pt">
                  <v:imagedata r:id="rId19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Let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36" type="#_x0000_t75" style="height:21pt;width:66.75pt">
                  <v:imagedata r:id="rId19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37" type="#_x0000_t75" style="height:15pt;width:24.75pt">
                  <v:imagedata r:id="rId1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238" type="#_x0000_t75" style="height:31.5pt;width:74.25pt">
                  <v:imagedata r:id="rId19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simplify.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39" type="#_x0000_t75" style="height:31.5pt;width:65.25pt">
                        <v:imagedata r:id="rId1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40" type="#_x0000_t75" style="height:21pt;width:73.5pt">
                        <v:imagedata r:id="rId1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41" type="#_x0000_t75" style="height:15pt;width:41.25pt">
                        <v:imagedata r:id="rId1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42" type="#_x0000_t75" style="height:31.5pt;width:36pt">
                        <v:imagedata r:id="rId1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43" type="#_x0000_t75" style="height:21pt;width:68.25pt">
                        <v:imagedata r:id="rId19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44" type="#_x0000_t75" style="height:21pt;width:66.75pt">
                  <v:imagedata r:id="rId19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45" type="#_x0000_t75" style="height:15pt;width:24.75pt">
                  <v:imagedata r:id="rId1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46" type="#_x0000_t75" style="height:15pt;width:39pt">
                  <v:imagedata r:id="rId18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simplify.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47" type="#_x0000_t75" style="height:21pt;width:115.5pt">
                        <v:imagedata r:id="rId1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48" type="#_x0000_t75" style="height:21pt;width:121.5pt">
                        <v:imagedata r:id="rId2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49" type="#_x0000_t75" style="height:21pt;width:96pt">
                        <v:imagedata r:id="rId2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50" type="#_x0000_t75" style="height:21pt;width:121.5pt">
                        <v:imagedata r:id="rId2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51" type="#_x0000_t75" style="height:21pt;width:112.5pt">
                        <v:imagedata r:id="rId20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61. </w:t>
            </w: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52" type="#_x0000_t75" style="height:21pt;width:83.25pt">
                  <v:imagedata r:id="rId20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53" type="#_x0000_t75" style="height:15pt;width:24.75pt">
                  <v:imagedata r:id="rId1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254" type="#_x0000_t75" style="height:31.5pt;width:74.25pt">
                  <v:imagedata r:id="rId19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and simplify.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255" type="#_x0000_t75" style="height:31.5pt;width:71.25pt">
                        <v:imagedata r:id="rId2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56" type="#_x0000_t75" style="height:15pt;width:69.75pt">
                        <v:imagedata r:id="rId2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57" type="#_x0000_t75" style="height:15pt;width:87pt">
                        <v:imagedata r:id="rId2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58" type="#_x0000_t75" style="height:15pt;width:57.75pt">
                        <v:imagedata r:id="rId2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59" type="#_x0000_t75" style="height:31.5pt;width:71.25pt">
                        <v:imagedata r:id="rId20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60" type="#_x0000_t75" style="height:15pt;width:39.75pt">
                  <v:imagedata r:id="rId2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 the figure below.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61" type="#_x0000_t75" style="height:15pt;width:21pt">
                  <v:imagedata r:id="rId2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262" type="#_x0000_t75" style="height:4in;width:4in">
                  <v:imagedata r:id="rId212"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1.44225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–1.414214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1.414214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63" type="#_x0000_t75" style="height:15pt;width:39.75pt">
                  <v:imagedata r:id="rId2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 the figure below. How many values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satisfy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64" type="#_x0000_t75" style="height:15pt;width:39pt">
                  <v:imagedata r:id="rId21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76"/>
              </w:rPr>
              <w:pict>
                <v:shape id="_x0000_i1265" type="#_x0000_t75" style="height:4in;width:4in">
                  <v:imagedata r:id="rId214" o:title=""/>
                </v:shape>
              </w:pict>
            </w:r>
            <w:r>
              <w:br/>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graph of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66" type="#_x0000_t75" style="height:21pt;width:36pt">
                  <v:imagedata r:id="rId21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is shown in the figure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267" type="#_x0000_t75" style="height:4in;width:4in">
                  <v:imagedata r:id="rId21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Does the point (2,2) lie on the graph? In other words, do the coordinates satisfy the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65. </w:t>
            </w:r>
            <w:r>
              <w:rPr>
                <w:rStyle w:val="DefaultParagraphFont"/>
                <w:rFonts w:ascii="Times New Roman" w:eastAsia="Times New Roman" w:hAnsi="Times New Roman" w:cs="Times New Roman"/>
                <w:b w:val="0"/>
                <w:bCs w:val="0"/>
                <w:i w:val="0"/>
                <w:iCs w:val="0"/>
                <w:smallCaps w:val="0"/>
                <w:color w:val="000000"/>
                <w:sz w:val="24"/>
                <w:szCs w:val="24"/>
                <w:bdr w:val="nil"/>
                <w:rtl w:val="0"/>
              </w:rPr>
              <w:t>The graph of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268" type="#_x0000_t75" style="height:21pt;width:36pt">
                  <v:imagedata r:id="rId21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shown in the figure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269" type="#_x0000_t75" style="height:4in;width:4in">
                  <v:imagedata r:id="rId218"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the point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(with coordinates (</w:t>
            </w:r>
            <w:r>
              <w:rPr>
                <w:rStyle w:val="DefaultParagraphFont"/>
                <w:rFonts w:ascii="Times New Roman" w:eastAsia="Times New Roman" w:hAnsi="Times New Roman" w:cs="Times New Roman"/>
                <w:b w:val="0"/>
                <w:bCs w:val="0"/>
                <w:i/>
                <w:iCs/>
                <w:smallCaps w:val="0"/>
                <w:color w:val="000000"/>
                <w:sz w:val="24"/>
                <w:szCs w:val="24"/>
                <w:bdr w:val="nil"/>
                <w:rtl w:val="0"/>
              </w:rPr>
              <w:t>a</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on the graph, how are </w:t>
            </w:r>
            <w:r>
              <w:rPr>
                <w:rStyle w:val="DefaultParagraphFont"/>
                <w:rFonts w:ascii="Times New Roman" w:eastAsia="Times New Roman" w:hAnsi="Times New Roman" w:cs="Times New Roman"/>
                <w:b w:val="0"/>
                <w:bCs w:val="0"/>
                <w:i/>
                <w:iCs/>
                <w:smallCaps w:val="0"/>
                <w:color w:val="000000"/>
                <w:sz w:val="24"/>
                <w:szCs w:val="24"/>
                <w:bdr w:val="nil"/>
                <w:rtl w:val="0"/>
              </w:rPr>
              <w:t>a</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related?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70" type="#_x0000_t75" style="height:15pt;width:31.5pt">
                        <v:imagedata r:id="rId2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71" type="#_x0000_t75" style="height:21pt;width:36pt">
                        <v:imagedata r:id="rId2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72" type="#_x0000_t75" style="height:15pt;width:31.5pt">
                        <v:imagedata r:id="rId2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273" type="#_x0000_t75" style="height:21pt;width:36pt">
                        <v:imagedata r:id="rId2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no relation.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66. 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domain and range of the function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9"/>
              </w:rPr>
              <w:pict>
                <v:shape id="_x0000_i1274" type="#_x0000_t75" style="height:21pt;width:46.5pt">
                  <v:imagedata r:id="rId22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22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75" type="#_x0000_t75" style="height:15pt;width:34.5pt">
                        <v:imagedata r:id="rId2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76" type="#_x0000_t75" style="height:15pt;width:34.5pt">
                        <v:imagedata r:id="rId2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77" type="#_x0000_t75" style="height:15pt;width:33.75pt">
                        <v:imagedata r:id="rId22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all reals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78" type="#_x0000_t75" style="height:15pt;width:33.75pt">
                        <v:imagedata r:id="rId22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all reals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79" type="#_x0000_t75" style="height:15pt;width:24pt">
                        <v:imagedata r:id="rId22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67. 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domain and range of the function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280" type="#_x0000_t75" style="height:21pt;width:54pt">
                  <v:imagedata r:id="rId2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22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81" type="#_x0000_t75" style="height:15pt;width:23.25pt">
                        <v:imagedata r:id="rId7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82" type="#_x0000_t75" style="height:15pt;width:24pt">
                        <v:imagedata r:id="rId2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83" type="#_x0000_t75" style="height:15pt;width:33.75pt">
                        <v:imagedata r:id="rId23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84" type="#_x0000_t75" style="height:15pt;width:24pt">
                        <v:imagedata r:id="rId2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85" type="#_x0000_t75" style="height:15pt;width:34.5pt">
                        <v:imagedata r:id="rId2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86" type="#_x0000_t75" style="height:15pt;width:23.25pt">
                        <v:imagedata r:id="rId7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87" type="#_x0000_t75" style="height:15pt;width:34.5pt">
                        <v:imagedata r:id="rId2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88" type="#_x0000_t75" style="height:15pt;width:24pt">
                        <v:imagedata r:id="rId23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68. </w:t>
            </w:r>
            <w:r>
              <w:rPr>
                <w:rStyle w:val="DefaultParagraphFont"/>
                <w:rFonts w:ascii="Times New Roman" w:eastAsia="Times New Roman" w:hAnsi="Times New Roman" w:cs="Times New Roman"/>
                <w:b w:val="0"/>
                <w:bCs w:val="0"/>
                <w:i w:val="0"/>
                <w:iCs w:val="0"/>
                <w:smallCaps w:val="0"/>
                <w:color w:val="000000"/>
                <w:sz w:val="24"/>
                <w:szCs w:val="24"/>
                <w:bdr w:val="nil"/>
                <w:rtl w:val="0"/>
              </w:rPr>
              <w:t>State the domain and range of the function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15"/>
              </w:rPr>
              <w:pict>
                <v:shape id="_x0000_i1289" type="#_x0000_t75" style="height:27pt;width:58.5pt">
                  <v:imagedata r:id="rId23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22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0" type="#_x0000_t75" style="height:15pt;width:23.25pt">
                        <v:imagedata r:id="rId23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1" type="#_x0000_t75" style="height:15pt;width:24pt">
                        <v:imagedata r:id="rId2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2" type="#_x0000_t75" style="height:15pt;width:24pt">
                        <v:imagedata r:id="rId2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3" type="#_x0000_t75" style="height:15pt;width:33.75pt">
                        <v:imagedata r:id="rId23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all reals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4" type="#_x0000_t75" style="height:15pt;width:24pt">
                        <v:imagedata r:id="rId2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5" type="#_x0000_t75" style="height:15pt;width:23.25pt">
                        <v:imagedata r:id="rId24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range: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6" type="#_x0000_t75" style="height:15pt;width:24pt">
                        <v:imagedata r:id="rId24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69. </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A function and its graph are given. Find the domain.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297" type="#_x0000_t75" style="height:31.5pt;width:61.5pt">
                  <v:imagedata r:id="rId24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298" type="#_x0000_t75" style="height:4in;width:4in">
                  <v:imagedata r:id="rId24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52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299" type="#_x0000_t75" style="height:15pt;width:33.75pt">
                        <v:imagedata r:id="rId2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0" type="#_x0000_t75" style="height:15pt;width:23.25pt">
                        <v:imagedata r:id="rId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1" type="#_x0000_t75" style="height:15pt;width:23.25pt">
                        <v:imagedata r:id="rId2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2" type="#_x0000_t75" style="height:15pt;width:29.25pt">
                        <v:imagedata r:id="rId2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all real numbers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3" type="#_x0000_t75" style="height:15pt;width:33.75pt">
                        <v:imagedata r:id="rId24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70. </w:t>
            </w:r>
            <w:r>
              <w:rPr>
                <w:rStyle w:val="DefaultParagraphFont"/>
                <w:rFonts w:ascii="Times New Roman" w:eastAsia="Times New Roman" w:hAnsi="Times New Roman" w:cs="Times New Roman"/>
                <w:b w:val="0"/>
                <w:bCs w:val="0"/>
                <w:i w:val="0"/>
                <w:iCs w:val="0"/>
                <w:smallCaps w:val="0"/>
                <w:color w:val="000000"/>
                <w:sz w:val="24"/>
                <w:szCs w:val="24"/>
                <w:bdr w:val="nil"/>
                <w:rtl w:val="0"/>
              </w:rPr>
              <w:t>A function and its graph are given. Find the domain.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15"/>
              </w:rPr>
              <w:pict>
                <v:shape id="_x0000_i1304" type="#_x0000_t75" style="height:27pt;width:99.75pt">
                  <v:imagedata r:id="rId24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305" type="#_x0000_t75" style="height:4in;width:4in">
                  <v:imagedata r:id="rId2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7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6" type="#_x0000_t75" style="height:15pt;width:48pt">
                        <v:imagedata r:id="rId2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7" type="#_x0000_t75" style="height:15pt;width:56.25pt">
                        <v:imagedata r:id="rId2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8" type="#_x0000_t75" style="height:15pt;width:45.75pt">
                        <v:imagedata r:id="rId2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09" type="#_x0000_t75" style="height:15pt;width:48pt">
                        <v:imagedata r:id="rId2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domain: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10" type="#_x0000_t75" style="height:15pt;width:48pt">
                        <v:imagedata r:id="rId25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71. </w:t>
            </w:r>
            <w:r>
              <w:rPr>
                <w:rStyle w:val="DefaultParagraphFont"/>
                <w:rFonts w:ascii="Times New Roman" w:eastAsia="Times New Roman" w:hAnsi="Times New Roman" w:cs="Times New Roman"/>
                <w:b w:val="0"/>
                <w:bCs w:val="0"/>
                <w:i w:val="0"/>
                <w:iCs w:val="0"/>
                <w:smallCaps w:val="0"/>
                <w:color w:val="000000"/>
                <w:sz w:val="24"/>
                <w:szCs w:val="24"/>
                <w:bdr w:val="nil"/>
                <w:rtl w:val="0"/>
              </w:rPr>
              <w:t>For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11" type="#_x0000_t75" style="height:15pt;width:45.75pt">
                  <v:imagedata r:id="rId25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12" type="#_x0000_t75" style="height:21pt;width:43.5pt">
                  <v:imagedata r:id="rId25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13" type="#_x0000_t75" style="height:15pt;width:44.25pt">
                  <v:imagedata r:id="rId25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14" type="#_x0000_t75" style="height:21pt;width:16.5pt">
                        <v:imagedata r:id="rId2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15" type="#_x0000_t75" style="height:21pt;width:33.75pt">
                        <v:imagedata r:id="rId2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16" type="#_x0000_t75" style="height:21pt;width:16.5pt">
                        <v:imagedata r:id="rId2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17" type="#_x0000_t75" style="height:21pt;width:39pt">
                        <v:imagedata r:id="rId2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18" type="#_x0000_t75" style="height:21pt;width:33pt">
                        <v:imagedata r:id="rId26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72. </w:t>
            </w:r>
            <w:r>
              <w:rPr>
                <w:rStyle w:val="DefaultParagraphFont"/>
                <w:rFonts w:ascii="Times New Roman" w:eastAsia="Times New Roman" w:hAnsi="Times New Roman" w:cs="Times New Roman"/>
                <w:b w:val="0"/>
                <w:bCs w:val="0"/>
                <w:i w:val="0"/>
                <w:iCs w:val="0"/>
                <w:smallCaps w:val="0"/>
                <w:color w:val="000000"/>
                <w:sz w:val="24"/>
                <w:szCs w:val="24"/>
                <w:bdr w:val="nil"/>
                <w:rtl w:val="0"/>
              </w:rPr>
              <w:t>For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19" type="#_x0000_t75" style="height:21pt;width:51.75pt">
                  <v:imagedata r:id="rId26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20" type="#_x0000_t75" style="height:31.5pt;width:52.5pt">
                  <v:imagedata r:id="rId26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1" type="#_x0000_t75" style="height:15pt;width:39pt">
                  <v:imagedata r:id="rId2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22" type="#_x0000_t75" style="height:21pt;width:36pt">
                        <v:imagedata r:id="rId2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23" type="#_x0000_t75" style="height:31.5pt;width:25.5pt">
                        <v:imagedata r:id="rId2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24" type="#_x0000_t75" style="height:31.5pt;width:25.5pt">
                        <v:imagedata r:id="rId2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325" type="#_x0000_t75" style="height:37.5pt;width:25.5pt">
                        <v:imagedata r:id="rId2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26" type="#_x0000_t75" style="height:31.5pt;width:25.5pt">
                        <v:imagedata r:id="rId27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73. </w:t>
            </w:r>
            <w:r>
              <w:rPr>
                <w:rStyle w:val="DefaultParagraphFont"/>
                <w:rFonts w:ascii="Times New Roman" w:eastAsia="Times New Roman" w:hAnsi="Times New Roman" w:cs="Times New Roman"/>
                <w:b w:val="0"/>
                <w:bCs w:val="0"/>
                <w:i w:val="0"/>
                <w:iCs w:val="0"/>
                <w:smallCaps w:val="0"/>
                <w:color w:val="000000"/>
                <w:sz w:val="24"/>
                <w:szCs w:val="24"/>
                <w:bdr w:val="nil"/>
                <w:rtl w:val="0"/>
              </w:rPr>
              <w:t>For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27" type="#_x0000_t75" style="height:21pt;width:68.25pt">
                  <v:imagedata r:id="rId27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8" type="#_x0000_t75" style="height:15pt;width:67.5pt">
                  <v:imagedata r:id="rId27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29" type="#_x0000_t75" style="height:15pt;width:44.25pt">
                  <v:imagedata r:id="rId27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30" type="#_x0000_t75" style="height:21pt;width:62.25pt">
                        <v:imagedata r:id="rId2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31" type="#_x0000_t75" style="height:21pt;width:62.25pt">
                        <v:imagedata r:id="rId2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32" type="#_x0000_t75" style="height:21pt;width:56.25pt">
                        <v:imagedata r:id="rId2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33" type="#_x0000_t75" style="height:21pt;width:33.75pt">
                        <v:imagedata r:id="rId2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34" type="#_x0000_t75" style="height:21pt;width:62.25pt">
                        <v:imagedata r:id="rId27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74. </w:t>
            </w:r>
            <w:r>
              <w:rPr>
                <w:rStyle w:val="DefaultParagraphFont"/>
                <w:rFonts w:ascii="Times New Roman" w:eastAsia="Times New Roman" w:hAnsi="Times New Roman" w:cs="Times New Roman"/>
                <w:b w:val="0"/>
                <w:bCs w:val="0"/>
                <w:i w:val="0"/>
                <w:iCs w:val="0"/>
                <w:smallCaps w:val="0"/>
                <w:color w:val="000000"/>
                <w:sz w:val="24"/>
                <w:szCs w:val="24"/>
                <w:bdr w:val="nil"/>
                <w:rtl w:val="0"/>
              </w:rPr>
              <w:t>For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5" type="#_x0000_t75" style="height:15pt;width:45.75pt">
                  <v:imagedata r:id="rId27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36" type="#_x0000_t75" style="height:21pt;width:60pt">
                  <v:imagedata r:id="rId28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37" type="#_x0000_t75" style="height:15pt;width:42pt">
                  <v:imagedata r:id="rId28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38" type="#_x0000_t75" style="height:21pt;width:33pt">
                        <v:imagedata r:id="rId2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39" type="#_x0000_t75" style="height:21pt;width:39pt">
                        <v:imagedata r:id="rId2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40" type="#_x0000_t75" style="height:21pt;width:33pt">
                        <v:imagedata r:id="rId2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41" type="#_x0000_t75" style="height:21pt;width:45pt">
                        <v:imagedata r:id="rId2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42" type="#_x0000_t75" style="height:21pt;width:61.5pt">
                        <v:imagedata r:id="rId28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75. </w:t>
            </w:r>
            <w:r>
              <w:rPr>
                <w:rStyle w:val="DefaultParagraphFont"/>
                <w:rFonts w:ascii="Times New Roman" w:eastAsia="Times New Roman" w:hAnsi="Times New Roman" w:cs="Times New Roman"/>
                <w:b w:val="0"/>
                <w:bCs w:val="0"/>
                <w:i w:val="0"/>
                <w:iCs w:val="0"/>
                <w:smallCaps w:val="0"/>
                <w:color w:val="000000"/>
                <w:sz w:val="24"/>
                <w:szCs w:val="24"/>
                <w:bdr w:val="nil"/>
                <w:rtl w:val="0"/>
              </w:rPr>
              <w:t>For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3" type="#_x0000_t75" style="height:15pt;width:45.75pt">
                  <v:imagedata r:id="rId27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44" type="#_x0000_t75" style="height:21pt;width:60pt">
                  <v:imagedata r:id="rId28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45" type="#_x0000_t75" style="height:15pt;width:42pt">
                  <v:imagedata r:id="rId2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46" type="#_x0000_t75" style="height:21pt;width:33pt">
                        <v:imagedata r:id="rId2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47" type="#_x0000_t75" style="height:21pt;width:39pt">
                        <v:imagedata r:id="rId2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48" type="#_x0000_t75" style="height:21pt;width:39pt">
                        <v:imagedata r:id="rId2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49" type="#_x0000_t75" style="height:21pt;width:33pt">
                        <v:imagedata r:id="rId2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350" type="#_x0000_t75" style="height:21pt;width:39pt">
                        <v:imagedata r:id="rId29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For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51" type="#_x0000_t75" style="height:31.5pt;width:51.75pt">
                  <v:imagedata r:id="rId29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2" type="#_x0000_t75" style="height:15pt;width:61.5pt">
                  <v:imagedata r:id="rId29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53" type="#_x0000_t75" style="height:15pt;width:42pt">
                  <v:imagedata r:id="rId28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5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54" type="#_x0000_t75" style="height:31.5pt;width:36pt">
                        <v:imagedata r:id="rId2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55" type="#_x0000_t75" style="height:31.5pt;width:57pt">
                        <v:imagedata r:id="rId2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56" type="#_x0000_t75" style="height:31.5pt;width:34.5pt">
                        <v:imagedata r:id="rId2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357" type="#_x0000_t75" style="height:37.5pt;width:36pt">
                        <v:imagedata r:id="rId2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58" type="#_x0000_t75" style="height:31.5pt;width:48pt">
                        <v:imagedata r:id="rId29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77. </w:t>
            </w:r>
            <w:r>
              <w:rPr>
                <w:rStyle w:val="DefaultParagraphFont"/>
                <w:rFonts w:ascii="Times New Roman" w:eastAsia="Times New Roman" w:hAnsi="Times New Roman" w:cs="Times New Roman"/>
                <w:b w:val="0"/>
                <w:bCs w:val="0"/>
                <w:i w:val="0"/>
                <w:iCs w:val="0"/>
                <w:smallCaps w:val="0"/>
                <w:color w:val="000000"/>
                <w:sz w:val="24"/>
                <w:szCs w:val="24"/>
                <w:bdr w:val="nil"/>
                <w:rtl w:val="0"/>
              </w:rPr>
              <w:t>For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59" type="#_x0000_t75" style="height:31.5pt;width:51.75pt">
                  <v:imagedata r:id="rId29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60" type="#_x0000_t75" style="height:15pt;width:41.25pt">
                  <v:imagedata r:id="rId29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8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61" type="#_x0000_t75" style="height:31.5pt;width:22.5pt">
                        <v:imagedata r:id="rId3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62" type="#_x0000_t75" style="height:31.5pt;width:18pt">
                        <v:imagedata r:id="rId3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63" type="#_x0000_t75" style="height:21pt;width:15.75pt">
                        <v:imagedata r:id="rId3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couple seeking to buy a home decides that a monthly payment of $800 fits their budget. Their bank’s interest rate is 7.5%. The amount they can borrow </w:t>
            </w:r>
            <w:r>
              <w:rPr>
                <w:rStyle w:val="DefaultParagraphFont"/>
                <w:rFonts w:ascii="Times New Roman" w:eastAsia="Times New Roman" w:hAnsi="Times New Roman" w:cs="Times New Roman"/>
                <w:b w:val="0"/>
                <w:bCs w:val="0"/>
                <w:i/>
                <w:iCs/>
                <w:smallCaps w:val="0"/>
                <w:color w:val="000000"/>
                <w:sz w:val="24"/>
                <w:szCs w:val="24"/>
                <w:bdr w:val="nil"/>
                <w:rtl w:val="0"/>
              </w:rPr>
              <w:t>A</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a function of the time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years that it will take to repay the debt. If we denote this function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64" type="#_x0000_t75" style="height:15pt;width:39pt">
                  <v:imagedata r:id="rId30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the following table defines the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2880" w:type="dxa"/>
              <w:jc w:val="left"/>
              <w:tblBorders>
                <w:top w:val="nil"/>
                <w:left w:val="nil"/>
                <w:bottom w:val="nil"/>
                <w:right w:val="nil"/>
                <w:insideH w:val="nil"/>
                <w:insideV w:val="nil"/>
              </w:tblBorders>
              <w:tblCellMar>
                <w:top w:w="30" w:type="dxa"/>
                <w:left w:w="30" w:type="dxa"/>
                <w:bottom w:w="30" w:type="dxa"/>
                <w:right w:w="30" w:type="dxa"/>
              </w:tblCellMar>
            </w:tblPr>
            <w:tblGrid>
              <w:gridCol w:w="466"/>
              <w:gridCol w:w="954"/>
              <w:gridCol w:w="517"/>
              <w:gridCol w:w="943"/>
            </w:tblGrid>
            <w:tr>
              <w:tblPrEx>
                <w:tblW w:w="288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51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t</w:t>
                  </w:r>
                </w:p>
              </w:tc>
              <w:tc>
                <w:tcPr>
                  <w:tcW w:w="105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A</w:t>
                  </w:r>
                </w:p>
              </w:tc>
              <w:tc>
                <w:tcPr>
                  <w:tcW w:w="60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t</w:t>
                  </w:r>
                </w:p>
              </w:tc>
              <w:tc>
                <w:tcPr>
                  <w:tcW w:w="96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A</w:t>
                  </w:r>
                </w:p>
              </w:tc>
            </w:tr>
            <w:tr>
              <w:tblPrEx>
                <w:tblW w:w="28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40,000</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103,000</w:t>
                  </w:r>
                </w:p>
              </w:tc>
            </w:tr>
            <w:tr>
              <w:tblPrEx>
                <w:tblW w:w="28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69,000</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113,000</w:t>
                  </w:r>
                </w:p>
              </w:tc>
            </w:tr>
            <w:tr>
              <w:tblPrEx>
                <w:tblW w:w="28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89,000</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30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120,000</w:t>
                  </w:r>
                </w:p>
              </w:tc>
            </w:tr>
          </w:tbl>
          <w:p>
            <w:pPr>
              <w:shd w:val="clear" w:color="auto" w:fill="FFFFFF"/>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Source: Comprehensive Mortgage Payment Tables,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Publication No. 492, Financial Publishing Co., Boston</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Choose the expression in the form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65" type="#_x0000_t75" style="height:15pt;width:39pt">
                  <v:imagedata r:id="rId30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which describes how long they will have to make payments if they need to borrow $103,000.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66" type="#_x0000_t75" style="height:15pt;width:76.5pt">
                        <v:imagedata r:id="rId3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67" type="#_x0000_t75" style="height:15pt;width:76.5pt">
                        <v:imagedata r:id="rId3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68" type="#_x0000_t75" style="height:15pt;width:76.5pt">
                        <v:imagedata r:id="rId3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69" type="#_x0000_t75" style="height:15pt;width:76.5pt">
                        <v:imagedata r:id="rId3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0" type="#_x0000_t75" style="height:15pt;width:76.5pt">
                        <v:imagedata r:id="rId30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When a debt is refinanced, sometimes the term of the loan (that is, the time it takes to repay the debt) is shortened. Suppose the current interest rate is 7%, and the current debt is $100,000. The monthly payment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the refinanced debt is a function of the term of the loan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years. If we represent this function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1" type="#_x0000_t75" style="height:15pt;width:38.25pt">
                  <v:imagedata r:id="rId30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then the following table defines the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W w:w="2880" w:type="dxa"/>
              <w:jc w:val="left"/>
              <w:tblBorders>
                <w:top w:val="nil"/>
                <w:left w:val="nil"/>
                <w:bottom w:val="nil"/>
                <w:right w:val="nil"/>
                <w:insideH w:val="nil"/>
                <w:insideV w:val="nil"/>
              </w:tblBorders>
              <w:tblCellMar>
                <w:top w:w="30" w:type="dxa"/>
                <w:left w:w="30" w:type="dxa"/>
                <w:bottom w:w="30" w:type="dxa"/>
                <w:right w:w="30" w:type="dxa"/>
              </w:tblCellMar>
            </w:tblPr>
            <w:tblGrid>
              <w:gridCol w:w="460"/>
              <w:gridCol w:w="1027"/>
              <w:gridCol w:w="509"/>
              <w:gridCol w:w="885"/>
            </w:tblGrid>
            <w:tr>
              <w:tblPrEx>
                <w:tblW w:w="2880"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51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t</w:t>
                  </w:r>
                </w:p>
              </w:tc>
              <w:tc>
                <w:tcPr>
                  <w:tcW w:w="105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R</w:t>
                  </w:r>
                </w:p>
              </w:tc>
              <w:tc>
                <w:tcPr>
                  <w:tcW w:w="608" w:type="dxa"/>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t</w:t>
                  </w:r>
                </w:p>
              </w:tc>
              <w:tc>
                <w:tcPr>
                  <w:tcW w:w="960" w:type="dxa"/>
                  <w:tcBorders>
                    <w:bottom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iCs/>
                      <w:smallCaps w:val="0"/>
                      <w:color w:val="000000"/>
                      <w:sz w:val="24"/>
                      <w:szCs w:val="24"/>
                      <w:bdr w:val="nil"/>
                      <w:rtl w:val="0"/>
                    </w:rPr>
                    <w:t>R</w:t>
                  </w:r>
                </w:p>
              </w:tc>
            </w:tr>
            <w:tr>
              <w:tblPrEx>
                <w:tblW w:w="28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1,980.12</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898.83</w:t>
                  </w:r>
                </w:p>
              </w:tc>
            </w:tr>
            <w:tr>
              <w:tblPrEx>
                <w:tblW w:w="28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1,161.09</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775.30</w:t>
                  </w:r>
                </w:p>
              </w:tc>
            </w:tr>
            <w:tr>
              <w:tblPrEx>
                <w:tblW w:w="2880" w:type="dxa"/>
                <w:jc w:val="left"/>
                <w:tblCellMar>
                  <w:top w:w="30" w:type="dxa"/>
                  <w:left w:w="30" w:type="dxa"/>
                  <w:bottom w:w="30" w:type="dxa"/>
                  <w:right w:w="30" w:type="dxa"/>
                </w:tblCellMar>
              </w:tblPrEx>
              <w:trPr>
                <w:cantSplit w:val="0"/>
                <w:jc w:val="left"/>
              </w:trPr>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1,028.39</w:t>
                  </w:r>
                </w:p>
              </w:tc>
              <w:tc>
                <w:tcPr>
                  <w:tcBorders>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25</w:t>
                  </w:r>
                </w:p>
              </w:tc>
              <w:tc>
                <w:tcPr>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706.78</w:t>
                  </w:r>
                </w:p>
              </w:tc>
            </w:tr>
          </w:tbl>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shd w:val="clear" w:color="auto" w:fill="FFFFFF"/>
              <w:bidi w:val="0"/>
              <w:jc w:val="left"/>
            </w:pPr>
            <w:r>
              <w:rPr>
                <w:rStyle w:val="DefaultParagraphFont"/>
                <w:rFonts w:ascii="Times New Roman" w:eastAsia="Times New Roman" w:hAnsi="Times New Roman" w:cs="Times New Roman"/>
                <w:b w:val="0"/>
                <w:bCs w:val="0"/>
                <w:i/>
                <w:iCs/>
                <w:smallCaps w:val="0"/>
                <w:color w:val="000000"/>
                <w:sz w:val="24"/>
                <w:szCs w:val="24"/>
                <w:bdr w:val="nil"/>
                <w:rtl w:val="0"/>
              </w:rPr>
              <w:t>Source: Comprehensive Mortgage Payment Tables,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Publication No. 492, Financial Publishing Co., Boston</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Choose the correct verbal description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2" type="#_x0000_t75" style="height:15pt;width:27.75pt">
                  <v:imagedata r:id="rId3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From the table,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3" type="#_x0000_t75" style="height:15pt;width:81pt">
                        <v:imagedata r:id="rId3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value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4" type="#_x0000_t75" style="height:15pt;width:27.75pt">
                        <v:imagedata r:id="rId3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is the yearly payment to repay a $100,000 loan in </w:t>
                  </w:r>
                  <w:r>
                    <w:rPr>
                      <w:rStyle w:val="DefaultParagraphFont"/>
                      <w:rFonts w:ascii="Times New Roman" w:eastAsia="Times New Roman" w:hAnsi="Times New Roman" w:cs="Times New Roman"/>
                      <w:b w:val="0"/>
                      <w:bCs w:val="0"/>
                      <w:i/>
                      <w:iCs/>
                      <w:smallCaps w:val="0"/>
                      <w:color w:val="000000"/>
                      <w:sz w:val="24"/>
                      <w:szCs w:val="24"/>
                      <w:bdr w:val="nil"/>
                      <w:rtl w:val="0"/>
                    </w:rPr>
                    <w:t>12</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years when the interest rate is 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From the table,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5" type="#_x0000_t75" style="height:15pt;width:1in">
                        <v:imagedata r:id="rId31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value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6" type="#_x0000_t75" style="height:15pt;width:27.75pt">
                        <v:imagedata r:id="rId3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is the monthly payment to repay half of a $100,000 loan in </w:t>
                  </w:r>
                  <w:r>
                    <w:rPr>
                      <w:rStyle w:val="DefaultParagraphFont"/>
                      <w:rFonts w:ascii="Times New Roman" w:eastAsia="Times New Roman" w:hAnsi="Times New Roman" w:cs="Times New Roman"/>
                      <w:b w:val="0"/>
                      <w:bCs w:val="0"/>
                      <w:i/>
                      <w:iCs/>
                      <w:smallCaps w:val="0"/>
                      <w:color w:val="000000"/>
                      <w:sz w:val="24"/>
                      <w:szCs w:val="24"/>
                      <w:bdr w:val="nil"/>
                      <w:rtl w:val="0"/>
                    </w:rPr>
                    <w:t>12</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years when the interest rate is 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From the table,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7" type="#_x0000_t75" style="height:15pt;width:81pt">
                        <v:imagedata r:id="rId3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value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8" type="#_x0000_t75" style="height:15pt;width:27.75pt">
                        <v:imagedata r:id="rId3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is the weekly payment to repay a $100,000 loan in </w:t>
                  </w:r>
                  <w:r>
                    <w:rPr>
                      <w:rStyle w:val="DefaultParagraphFont"/>
                      <w:rFonts w:ascii="Times New Roman" w:eastAsia="Times New Roman" w:hAnsi="Times New Roman" w:cs="Times New Roman"/>
                      <w:b w:val="0"/>
                      <w:bCs w:val="0"/>
                      <w:i/>
                      <w:iCs/>
                      <w:smallCaps w:val="0"/>
                      <w:color w:val="000000"/>
                      <w:sz w:val="24"/>
                      <w:szCs w:val="24"/>
                      <w:bdr w:val="nil"/>
                      <w:rtl w:val="0"/>
                    </w:rPr>
                    <w:t>12</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years when the interest rate is 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From the table,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79" type="#_x0000_t75" style="height:15pt;width:1in">
                        <v:imagedata r:id="rId31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value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0" type="#_x0000_t75" style="height:15pt;width:27.75pt">
                        <v:imagedata r:id="rId3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is the monthly payment to repay a $100,000 loan in </w:t>
                  </w:r>
                  <w:r>
                    <w:rPr>
                      <w:rStyle w:val="DefaultParagraphFont"/>
                      <w:rFonts w:ascii="Times New Roman" w:eastAsia="Times New Roman" w:hAnsi="Times New Roman" w:cs="Times New Roman"/>
                      <w:b w:val="0"/>
                      <w:bCs w:val="0"/>
                      <w:i/>
                      <w:iCs/>
                      <w:smallCaps w:val="0"/>
                      <w:color w:val="000000"/>
                      <w:sz w:val="24"/>
                      <w:szCs w:val="24"/>
                      <w:bdr w:val="nil"/>
                      <w:rtl w:val="0"/>
                    </w:rPr>
                    <w:t>12</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years when the interest rate is 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From the table,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1" type="#_x0000_t75" style="height:15pt;width:81pt">
                        <v:imagedata r:id="rId3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value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2" type="#_x0000_t75" style="height:15pt;width:27.75pt">
                        <v:imagedata r:id="rId3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is the monthly payment to repay a $100,000 loan in </w:t>
                  </w:r>
                  <w:r>
                    <w:rPr>
                      <w:rStyle w:val="DefaultParagraphFont"/>
                      <w:rFonts w:ascii="Times New Roman" w:eastAsia="Times New Roman" w:hAnsi="Times New Roman" w:cs="Times New Roman"/>
                      <w:b w:val="0"/>
                      <w:bCs w:val="0"/>
                      <w:i/>
                      <w:iCs/>
                      <w:smallCaps w:val="0"/>
                      <w:color w:val="000000"/>
                      <w:sz w:val="24"/>
                      <w:szCs w:val="24"/>
                      <w:bdr w:val="nil"/>
                      <w:rtl w:val="0"/>
                    </w:rPr>
                    <w:t>12</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years when the interest rate is 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hours after 9:30 A.M. on Tuesday, October 5, 2004, then the graph defines the Dow Jones Industrial Average </w:t>
            </w:r>
            <w:r>
              <w:rPr>
                <w:rStyle w:val="DefaultParagraphFont"/>
                <w:rFonts w:ascii="Times New Roman" w:eastAsia="Times New Roman" w:hAnsi="Times New Roman" w:cs="Times New Roman"/>
                <w:b w:val="0"/>
                <w:bCs w:val="0"/>
                <w:i/>
                <w:iCs/>
                <w:smallCaps w:val="0"/>
                <w:color w:val="000000"/>
                <w:sz w:val="24"/>
                <w:szCs w:val="24"/>
                <w:bdr w:val="nil"/>
                <w:rtl w:val="0"/>
              </w:rPr>
              <w:t>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a function of time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If we represent this function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3" type="#_x0000_t75" style="height:15pt;width:39.75pt">
                  <v:imagedata r:id="rId31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use the graph to find </w:t>
            </w:r>
            <w:r>
              <w:rPr>
                <w:rStyle w:val="DefaultParagraphFont"/>
                <w:rFonts w:ascii="Times New Roman" w:eastAsia="Times New Roman" w:hAnsi="Times New Roman" w:cs="Times New Roman"/>
                <w:b w:val="0"/>
                <w:bCs w:val="0"/>
                <w:i/>
                <w:iCs/>
                <w:smallCaps w:val="0"/>
                <w:color w:val="000000"/>
                <w:sz w:val="24"/>
                <w:szCs w:val="24"/>
                <w:bdr w:val="nil"/>
                <w:rtl w:val="0"/>
              </w:rPr>
              <w:t>f</w:t>
            </w:r>
            <w:r>
              <w:rPr>
                <w:rStyle w:val="DefaultParagraphFont"/>
                <w:rFonts w:ascii="Times New Roman" w:eastAsia="Times New Roman" w:hAnsi="Times New Roman" w:cs="Times New Roman"/>
                <w:b w:val="0"/>
                <w:bCs w:val="0"/>
                <w:i w:val="0"/>
                <w:iCs w:val="0"/>
                <w:smallCaps w:val="0"/>
                <w:color w:val="000000"/>
                <w:sz w:val="24"/>
                <w:szCs w:val="24"/>
                <w:bdr w:val="nil"/>
                <w:rtl w:val="0"/>
              </w:rPr>
              <w:t>(6.5).</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156"/>
              </w:rPr>
              <w:pict>
                <v:shape id="_x0000_i1384" type="#_x0000_t75" style="height:168pt;width:222pt">
                  <v:imagedata r:id="rId31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Source: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Bloomberg Financial Markets, </w:t>
            </w:r>
            <w:r>
              <w:rPr>
                <w:rStyle w:val="DefaultParagraphFont"/>
                <w:rFonts w:ascii="Times New Roman" w:eastAsia="Times New Roman" w:hAnsi="Times New Roman" w:cs="Times New Roman"/>
                <w:b w:val="0"/>
                <w:bCs w:val="0"/>
                <w:i/>
                <w:iCs/>
                <w:smallCaps w:val="0"/>
                <w:color w:val="000000"/>
                <w:sz w:val="24"/>
                <w:szCs w:val="24"/>
                <w:bdr w:val="nil"/>
                <w:rtl w:val="0"/>
              </w:rPr>
              <w:t>The New York Times,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October 6, 2004. Copyright © 2004 The New York Times Co. Reprinted by permission.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10,160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10,175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10,190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10,217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10,220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number (in millions) of women in the work force, given as a function </w:t>
            </w:r>
            <w:r>
              <w:rPr>
                <w:rStyle w:val="DefaultParagraphFont"/>
                <w:rFonts w:ascii="Times New Roman" w:eastAsia="Times New Roman" w:hAnsi="Times New Roman" w:cs="Times New Roman"/>
                <w:b w:val="0"/>
                <w:bCs w:val="0"/>
                <w:i/>
                <w:iCs/>
                <w:smallCaps w:val="0"/>
                <w:color w:val="000000"/>
                <w:sz w:val="24"/>
                <w:szCs w:val="24"/>
                <w:bdr w:val="nil"/>
                <w:rtl w:val="0"/>
              </w:rPr>
              <w:t>f,</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the year for selected years from 1920 to 2000, is shown in the figure below. Estimate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85" type="#_x0000_t75" style="height:15pt;width:87.75pt">
                  <v:imagedata r:id="rId31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and explain its meaning.</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119"/>
              </w:rPr>
              <w:pict>
                <v:shape id="_x0000_i1386" type="#_x0000_t75" style="height:131.25pt;width:198.75pt">
                  <v:imagedata r:id="rId31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Source: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2004 </w:t>
            </w:r>
            <w:r>
              <w:rPr>
                <w:rStyle w:val="DefaultParagraphFont"/>
                <w:rFonts w:ascii="Times New Roman" w:eastAsia="Times New Roman" w:hAnsi="Times New Roman" w:cs="Times New Roman"/>
                <w:b w:val="0"/>
                <w:bCs w:val="0"/>
                <w:i/>
                <w:iCs/>
                <w:smallCaps w:val="0"/>
                <w:color w:val="000000"/>
                <w:sz w:val="24"/>
                <w:szCs w:val="24"/>
                <w:bdr w:val="nil"/>
                <w:rtl w:val="0"/>
              </w:rPr>
              <w:t>World Almanac</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9"/>
              <w:gridCol w:w="805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87" type="#_x0000_t75" style="height:15pt;width:153.75pt">
                        <v:imagedata r:id="rId31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 number of women in the work force increased by 59,000,000.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88" type="#_x0000_t75" style="height:15pt;width:164.25pt">
                        <v:imagedata r:id="rId31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 number of women in the work force decreased by 16,000,000.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89" type="#_x0000_t75" style="height:15pt;width:105.75pt">
                        <v:imagedata r:id="rId31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 number of women in the work force did not increase.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90" type="#_x0000_t75" style="height:15pt;width:153.75pt">
                        <v:imagedata r:id="rId32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 number of women in the work force increased by 16,000,000.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391" type="#_x0000_t75" style="height:15pt;width:164.25pt">
                        <v:imagedata r:id="rId32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The number of women in the work force decreased by 59,000,000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82. </w:t>
            </w:r>
            <w:r>
              <w:rPr>
                <w:rStyle w:val="DefaultParagraphFont"/>
                <w:rFonts w:ascii="Times New Roman" w:eastAsia="Times New Roman" w:hAnsi="Times New Roman" w:cs="Times New Roman"/>
                <w:b w:val="0"/>
                <w:bCs w:val="0"/>
                <w:i w:val="0"/>
                <w:iCs w:val="0"/>
                <w:smallCaps w:val="0"/>
                <w:color w:val="000000"/>
                <w:sz w:val="24"/>
                <w:szCs w:val="24"/>
                <w:bdr w:val="nil"/>
                <w:rtl w:val="0"/>
              </w:rPr>
              <w:t>The equation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392" type="#_x0000_t75" style="height:31.5pt;width:78.75pt">
                  <v:imagedata r:id="rId32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gives the relation between temperature readings in Celsius and Fahrenheit. If a temperature has reading of –20</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3" type="#_x0000_t75" style="height:15pt;width:5.25pt">
                  <v:imagedata r:id="rId32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Fahrenheit, what is the corresponding reading in Celsius?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–28.89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4" type="#_x0000_t75" style="height:15pt;width:5.25pt">
                        <v:imagedata r:id="rId323" o:title=""/>
                      </v:shape>
                    </w:pict>
                  </w:r>
                  <w:r>
                    <w:rPr>
                      <w:rStyle w:val="DefaultParagraphFont"/>
                      <w:rFonts w:ascii="Times New Roman" w:eastAsia="Times New Roman" w:hAnsi="Times New Roman" w:cs="Times New Roman"/>
                      <w:b w:val="0"/>
                      <w:bCs w:val="0"/>
                      <w:i/>
                      <w:iCs/>
                      <w:smallCaps w:val="0"/>
                      <w:color w:val="000000"/>
                      <w:sz w:val="24"/>
                      <w:szCs w:val="24"/>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​6.67</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5" type="#_x0000_t75" style="height:15pt;width:5.25pt">
                        <v:imagedata r:id="rId323" o:title=""/>
                      </v:shape>
                    </w:pict>
                  </w:r>
                  <w:r>
                    <w:rPr>
                      <w:rStyle w:val="DefaultParagraphFont"/>
                      <w:rFonts w:ascii="Times New Roman" w:eastAsia="Times New Roman" w:hAnsi="Times New Roman" w:cs="Times New Roman"/>
                      <w:b w:val="0"/>
                      <w:bCs w:val="0"/>
                      <w:i/>
                      <w:iCs/>
                      <w:smallCaps w:val="0"/>
                      <w:color w:val="000000"/>
                      <w:sz w:val="24"/>
                      <w:szCs w:val="24"/>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–53.78</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6" type="#_x0000_t75" style="height:15pt;width:5.25pt">
                        <v:imagedata r:id="rId323" o:title=""/>
                      </v:shape>
                    </w:pict>
                  </w:r>
                  <w:r>
                    <w:rPr>
                      <w:rStyle w:val="DefaultParagraphFont"/>
                      <w:rFonts w:ascii="Times New Roman" w:eastAsia="Times New Roman" w:hAnsi="Times New Roman" w:cs="Times New Roman"/>
                      <w:b w:val="0"/>
                      <w:bCs w:val="0"/>
                      <w:i/>
                      <w:iCs/>
                      <w:smallCaps w:val="0"/>
                      <w:color w:val="000000"/>
                      <w:sz w:val="24"/>
                      <w:szCs w:val="24"/>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–18.22</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7" type="#_x0000_t75" style="height:15pt;width:5.25pt">
                        <v:imagedata r:id="rId323" o:title=""/>
                      </v:shape>
                    </w:pict>
                  </w:r>
                  <w:r>
                    <w:rPr>
                      <w:rStyle w:val="DefaultParagraphFont"/>
                      <w:rFonts w:ascii="Times New Roman" w:eastAsia="Times New Roman" w:hAnsi="Times New Roman" w:cs="Times New Roman"/>
                      <w:b w:val="0"/>
                      <w:bCs w:val="0"/>
                      <w:i/>
                      <w:iCs/>
                      <w:smallCaps w:val="0"/>
                      <w:color w:val="000000"/>
                      <w:sz w:val="24"/>
                      <w:szCs w:val="24"/>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–11.17</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398" type="#_x0000_t75" style="height:15pt;width:5.25pt">
                        <v:imagedata r:id="rId323" o:title=""/>
                      </v:shape>
                    </w:pict>
                  </w:r>
                  <w:r>
                    <w:rPr>
                      <w:rStyle w:val="DefaultParagraphFont"/>
                      <w:rFonts w:ascii="Times New Roman" w:eastAsia="Times New Roman" w:hAnsi="Times New Roman" w:cs="Times New Roman"/>
                      <w:b w:val="0"/>
                      <w:bCs w:val="0"/>
                      <w:i/>
                      <w:iCs/>
                      <w:smallCaps w:val="0"/>
                      <w:color w:val="000000"/>
                      <w:sz w:val="24"/>
                      <w:szCs w:val="24"/>
                      <w:bdr w:val="nil"/>
                      <w:rtl w:val="0"/>
                    </w:rPr>
                    <w:t>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83. </w:t>
            </w:r>
            <w:r>
              <w:rPr>
                <w:rStyle w:val="DefaultParagraphFont"/>
                <w:rFonts w:ascii="Times New Roman" w:eastAsia="Times New Roman" w:hAnsi="Times New Roman" w:cs="Times New Roman"/>
                <w:b w:val="0"/>
                <w:bCs w:val="0"/>
                <w:i w:val="0"/>
                <w:iCs w:val="0"/>
                <w:smallCaps w:val="0"/>
                <w:color w:val="000000"/>
                <w:sz w:val="24"/>
                <w:szCs w:val="24"/>
                <w:bdr w:val="nil"/>
                <w:rtl w:val="0"/>
              </w:rPr>
              <w:t>The profit from the production and sale of a product is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399" type="#_x0000_t75" style="height:21pt;width:131.25pt">
                  <v:imagedata r:id="rId32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units produced and sold. Give the value of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​(3,000).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​$–148,000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$–37,000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$323,000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that the cost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dollars) of removing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percent of the particulate pollution from the smokestacks of an industrial plant is given by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400" type="#_x0000_t75" style="height:31.5pt;width:78pt">
                  <v:imagedata r:id="rId3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the domain of this function. Recall that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percent pollution that is removed.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01" type="#_x0000_t75" style="height:15pt;width:72.75pt">
                        <v:imagedata r:id="rId3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02" type="#_x0000_t75" style="height:15pt;width:51.75pt">
                        <v:imagedata r:id="rId3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03" type="#_x0000_t75" style="height:15pt;width:90.75pt">
                        <v:imagedata r:id="rId3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04" type="#_x0000_t75" style="height:15pt;width:51.75pt">
                        <v:imagedata r:id="rId3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05" type="#_x0000_t75" style="height:15pt;width:60.75pt">
                        <v:imagedata r:id="rId33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a test that has reliability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lengthened by a factor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06" type="#_x0000_t75" style="height:15pt;width:37.5pt">
                  <v:imagedata r:id="rId33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reliability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the new test is given by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14"/>
                <w:sz w:val="24"/>
                <w:szCs w:val="24"/>
                <w:bdr w:val="nil"/>
                <w:rtl w:val="0"/>
              </w:rPr>
              <w:pict>
                <v:shape id="_x0000_i1407" type="#_x0000_t75" style="height:25.5pt;width:139.5pt">
                  <v:imagedata r:id="rId332"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If the reliability is</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0.5</w:t>
            </w:r>
            <w:r>
              <w:rPr>
                <w:rStyle w:val="DefaultParagraphFont"/>
                <w:rFonts w:ascii="Times New Roman" w:eastAsia="Times New Roman" w:hAnsi="Times New Roman" w:cs="Times New Roman"/>
                <w:b w:val="0"/>
                <w:bCs w:val="0"/>
                <w:i w:val="0"/>
                <w:iCs w:val="0"/>
                <w:smallCaps w:val="0"/>
                <w:color w:val="000000"/>
                <w:sz w:val="24"/>
                <w:szCs w:val="24"/>
                <w:bdr w:val="nil"/>
                <w:rtl w:val="0"/>
              </w:rPr>
              <w:t>, the equation becomes</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408" type="#_x0000_t75" style="height:31.5pt;width:88.5pt">
                  <v:imagedata r:id="rId33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When the test length is unchanged, the reliability</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(1) = </w:t>
            </w:r>
            <w:r>
              <w:rPr>
                <w:rStyle w:val="DefaultParagraphFont"/>
                <w:rFonts w:ascii="Times New Roman" w:eastAsia="Times New Roman" w:hAnsi="Times New Roman" w:cs="Times New Roman"/>
                <w:b w:val="0"/>
                <w:bCs w:val="0"/>
                <w:i w:val="0"/>
                <w:iCs w:val="0"/>
                <w:smallCaps w:val="0"/>
                <w:color w:val="000000"/>
                <w:sz w:val="24"/>
                <w:szCs w:val="24"/>
                <w:bdr w:val="nil"/>
                <w:rtl w:val="0"/>
              </w:rPr>
              <w:t>0.5</w:t>
            </w:r>
            <w:r>
              <w:rPr>
                <w:rStyle w:val="DefaultParagraphFont"/>
                <w:rFonts w:ascii="Times New Roman" w:eastAsia="Times New Roman" w:hAnsi="Times New Roman" w:cs="Times New Roman"/>
                <w:b w:val="0"/>
                <w:bCs w:val="0"/>
                <w:i w:val="0"/>
                <w:iCs w:val="0"/>
                <w:smallCaps w:val="0"/>
                <w:color w:val="000000"/>
                <w:sz w:val="24"/>
                <w:szCs w:val="24"/>
                <w:bdr w:val="nil"/>
                <w:rtl w:val="0"/>
              </w:rPr>
              <w:t>. If the length of the test is doubled, the reliability</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(2)</w:t>
            </w:r>
            <w:r>
              <w:rPr>
                <w:rStyle w:val="DefaultParagraphFont"/>
                <w:rFonts w:ascii="Times New Roman" w:eastAsia="Times New Roman" w:hAnsi="Times New Roman" w:cs="Times New Roman"/>
                <w:b w:val="0"/>
                <w:bCs w:val="0"/>
                <w:i w:val="0"/>
                <w:iCs w:val="0"/>
                <w:smallCaps w:val="0"/>
                <w:color w:val="000000"/>
                <w:sz w:val="24"/>
                <w:szCs w:val="24"/>
                <w:bdr w:val="nil"/>
                <w:rtl w:val="0"/>
              </w:rPr>
              <w:t>. What percent improvement is there in the reliability when the test length is doubled?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33.3%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66.7%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If 140 feet of fence is to be used to fence in a rectangular yard, then the resulting area of the fenced yard is given by </w:t>
            </w:r>
            <w:r>
              <w:rPr>
                <w:rStyle w:val="DefaultParagraphFont"/>
                <w:rFonts w:ascii="Times New Roman" w:eastAsia="Times New Roman" w:hAnsi="Times New Roman" w:cs="Times New Roman"/>
                <w:b w:val="0"/>
                <w:bCs w:val="0"/>
                <w:i/>
                <w:iCs/>
                <w:smallCaps w:val="0"/>
                <w:color w:val="000000"/>
                <w:sz w:val="24"/>
                <w:szCs w:val="24"/>
                <w:bdr w:val="nil"/>
                <w:rtl w:val="0"/>
              </w:rPr>
              <w:t>A = x</w:t>
            </w:r>
            <w:r>
              <w:rPr>
                <w:rStyle w:val="DefaultParagraphFont"/>
                <w:rFonts w:ascii="Times New Roman" w:eastAsia="Times New Roman" w:hAnsi="Times New Roman" w:cs="Times New Roman"/>
                <w:b w:val="0"/>
                <w:bCs w:val="0"/>
                <w:i w:val="0"/>
                <w:iCs w:val="0"/>
                <w:smallCaps w:val="0"/>
                <w:color w:val="000000"/>
                <w:sz w:val="24"/>
                <w:szCs w:val="24"/>
                <w:bdr w:val="nil"/>
                <w:rtl w:val="0"/>
              </w:rPr>
              <w:t>(70-</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width of the rectangle. Is </w:t>
            </w:r>
            <w:r>
              <w:rPr>
                <w:rStyle w:val="DefaultParagraphFont"/>
                <w:rFonts w:ascii="Times New Roman" w:eastAsia="Times New Roman" w:hAnsi="Times New Roman" w:cs="Times New Roman"/>
                <w:b w:val="0"/>
                <w:bCs w:val="0"/>
                <w:i/>
                <w:iCs/>
                <w:smallCaps w:val="0"/>
                <w:color w:val="000000"/>
                <w:sz w:val="24"/>
                <w:szCs w:val="24"/>
                <w:bdr w:val="nil"/>
                <w:rtl w:val="0"/>
              </w:rPr>
              <w:t>A</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3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Yes</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87. </w:t>
            </w:r>
            <w:r>
              <w:rPr>
                <w:rStyle w:val="DefaultParagraphFont"/>
                <w:rFonts w:ascii="Times New Roman" w:eastAsia="Times New Roman" w:hAnsi="Times New Roman" w:cs="Times New Roman"/>
                <w:b w:val="0"/>
                <w:bCs w:val="0"/>
                <w:i w:val="0"/>
                <w:iCs w:val="0"/>
                <w:smallCaps w:val="0"/>
                <w:color w:val="000000"/>
                <w:sz w:val="24"/>
                <w:szCs w:val="24"/>
                <w:bdr w:val="nil"/>
                <w:rtl w:val="0"/>
              </w:rPr>
              <w:t>If a box with a square cross section is to be sent by a delivery service, there are restrictions on its size such that its volume is given by the function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409" type="#_x0000_t75" style="height:21pt;width:86.25pt">
                  <v:imagedata r:id="rId33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length of each side of the cross section (in inches). What restrictions must be placed on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domain) so that the volume makes physical sense?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0 &lt;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&lt; 66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-66 &lt;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&lt;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&lt; </w:t>
                  </w:r>
                  <w:r>
                    <w:rPr>
                      <w:rStyle w:val="DefaultParagraphFont"/>
                      <w:rFonts w:ascii="Times New Roman" w:eastAsia="Times New Roman" w:hAnsi="Times New Roman" w:cs="Times New Roman"/>
                      <w:b w:val="0"/>
                      <w:bCs w:val="0"/>
                      <w:i/>
                      <w:iCs/>
                      <w:smallCaps w:val="0"/>
                      <w:color w:val="000000"/>
                      <w:sz w:val="24"/>
                      <w:szCs w:val="24"/>
                      <w:bdr w:val="nil"/>
                      <w:rtl w:val="0"/>
                    </w:rPr>
                    <w:t>x &lt; 22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 &lt; </w:t>
                  </w:r>
                  <w:r>
                    <w:rPr>
                      <w:rStyle w:val="DefaultParagraphFont"/>
                      <w:rFonts w:ascii="Times New Roman" w:eastAsia="Times New Roman" w:hAnsi="Times New Roman" w:cs="Times New Roman"/>
                      <w:b w:val="0"/>
                      <w:bCs w:val="0"/>
                      <w:i/>
                      <w:iCs/>
                      <w:smallCaps w:val="0"/>
                      <w:color w:val="000000"/>
                      <w:sz w:val="24"/>
                      <w:szCs w:val="24"/>
                      <w:bdr w:val="nil"/>
                      <w:rtl w:val="0"/>
                    </w:rPr>
                    <w:t>x &lt; 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 &lt; </w:t>
                  </w:r>
                  <w:r>
                    <w:rPr>
                      <w:rStyle w:val="DefaultParagraphFont"/>
                      <w:rFonts w:ascii="Times New Roman" w:eastAsia="Times New Roman" w:hAnsi="Times New Roman" w:cs="Times New Roman"/>
                      <w:b w:val="0"/>
                      <w:bCs w:val="0"/>
                      <w:i/>
                      <w:iCs/>
                      <w:smallCaps w:val="0"/>
                      <w:color w:val="000000"/>
                      <w:sz w:val="24"/>
                      <w:szCs w:val="24"/>
                      <w:bdr w:val="nil"/>
                      <w:rtl w:val="0"/>
                    </w:rPr>
                    <w:t>x &lt; 3</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For many species of fish, the weight </w:t>
            </w:r>
            <w:r>
              <w:rPr>
                <w:rStyle w:val="DefaultParagraphFont"/>
                <w:rFonts w:ascii="Times New Roman" w:eastAsia="Times New Roman" w:hAnsi="Times New Roman" w:cs="Times New Roman"/>
                <w:b w:val="0"/>
                <w:bCs w:val="0"/>
                <w:i/>
                <w:iCs/>
                <w:smallCaps w:val="0"/>
                <w:color w:val="000000"/>
                <w:sz w:val="24"/>
                <w:szCs w:val="24"/>
                <w:bdr w:val="nil"/>
                <w:rtl w:val="0"/>
              </w:rPr>
              <w:t>W</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a function of the length </w:t>
            </w:r>
            <w:r>
              <w:rPr>
                <w:rStyle w:val="DefaultParagraphFont"/>
                <w:rFonts w:ascii="Times New Roman" w:eastAsia="Times New Roman" w:hAnsi="Times New Roman" w:cs="Times New Roman"/>
                <w:b w:val="0"/>
                <w:bCs w:val="0"/>
                <w:i/>
                <w:iCs/>
                <w:smallCaps w:val="0"/>
                <w:color w:val="000000"/>
                <w:sz w:val="24"/>
                <w:szCs w:val="24"/>
                <w:bdr w:val="nil"/>
                <w:rtl w:val="0"/>
              </w:rPr>
              <w:t>L</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that can be expressed by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410" type="#_x0000_t75" style="height:21pt;width:130.5pt">
                  <v:imagedata r:id="rId33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that for a particular species </w:t>
            </w:r>
            <w:r>
              <w:rPr>
                <w:rStyle w:val="DefaultParagraphFont"/>
                <w:rFonts w:ascii="Times New Roman" w:eastAsia="Times New Roman" w:hAnsi="Times New Roman" w:cs="Times New Roman"/>
                <w:b w:val="0"/>
                <w:bCs w:val="0"/>
                <w:i/>
                <w:iCs/>
                <w:smallCaps w:val="0"/>
                <w:color w:val="000000"/>
                <w:sz w:val="24"/>
                <w:szCs w:val="24"/>
                <w:bdr w:val="nil"/>
                <w:rtl w:val="0"/>
              </w:rPr>
              <w:t>k</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0.03 and that for this species the length (in centimeters) is a function of the number of years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fish has been alive, and that this function is given by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6"/>
                <w:sz w:val="24"/>
                <w:szCs w:val="24"/>
                <w:bdr w:val="nil"/>
                <w:rtl w:val="0"/>
              </w:rPr>
              <w:pict>
                <v:shape id="_x0000_i1411" type="#_x0000_t75" style="height:37.5pt;width:177.75pt">
                  <v:imagedata r:id="rId33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12" type="#_x0000_t75" style="height:15pt;width:45pt">
                  <v:imagedata r:id="rId33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order to express </w:t>
            </w:r>
            <w:r>
              <w:rPr>
                <w:rStyle w:val="DefaultParagraphFont"/>
                <w:rFonts w:ascii="Times New Roman" w:eastAsia="Times New Roman" w:hAnsi="Times New Roman" w:cs="Times New Roman"/>
                <w:b w:val="0"/>
                <w:bCs w:val="0"/>
                <w:i/>
                <w:iCs/>
                <w:smallCaps w:val="0"/>
                <w:color w:val="000000"/>
                <w:sz w:val="24"/>
                <w:szCs w:val="24"/>
                <w:bdr w:val="nil"/>
                <w:rtl w:val="0"/>
              </w:rPr>
              <w:t>W</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a function of the age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the fish.</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0"/>
                    </w:rPr>
                    <w:pict>
                      <v:shape id="_x0000_i1413" type="#_x0000_t75" style="height:42pt;width:133.5pt">
                        <v:imagedata r:id="rId3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0"/>
                      <w:sz w:val="24"/>
                      <w:szCs w:val="24"/>
                      <w:bdr w:val="nil"/>
                      <w:rtl w:val="0"/>
                    </w:rPr>
                    <w:pict>
                      <v:shape id="_x0000_i1414" type="#_x0000_t75" style="height:42pt;width:114pt">
                        <v:imagedata r:id="rId3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415" type="#_x0000_t75" style="height:37.5pt;width:99pt">
                        <v:imagedata r:id="rId3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416" type="#_x0000_t75" style="height:37.5pt;width:123pt">
                        <v:imagedata r:id="rId3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0"/>
                    </w:rPr>
                    <w:pict>
                      <v:shape id="_x0000_i1417" type="#_x0000_t75" style="height:42pt;width:109.5pt">
                        <v:imagedata r:id="rId34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89. 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that a company’s revenue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18" type="#_x0000_t75" style="height:15pt;width:43.5pt">
                  <v:imagedata r:id="rId34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a function g of the number of customers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Suppose also that the amount spent on advertising </w:t>
            </w:r>
            <w:r>
              <w:rPr>
                <w:rStyle w:val="DefaultParagraphFont"/>
                <w:rFonts w:ascii="Times New Roman" w:eastAsia="Times New Roman" w:hAnsi="Times New Roman" w:cs="Times New Roman"/>
                <w:b w:val="0"/>
                <w:bCs w:val="0"/>
                <w:i/>
                <w:iCs/>
                <w:smallCaps w:val="0"/>
                <w:color w:val="000000"/>
                <w:sz w:val="24"/>
                <w:szCs w:val="24"/>
                <w:bdr w:val="nil"/>
                <w:rtl w:val="0"/>
              </w:rPr>
              <w:t>A</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affects the number of customers so that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19" type="#_x0000_t75" style="height:15pt;width:42.75pt">
                  <v:imagedata r:id="rId34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a function f of </w:t>
            </w:r>
            <w:r>
              <w:rPr>
                <w:rStyle w:val="DefaultParagraphFont"/>
                <w:rFonts w:ascii="Times New Roman" w:eastAsia="Times New Roman" w:hAnsi="Times New Roman" w:cs="Times New Roman"/>
                <w:b w:val="0"/>
                <w:bCs w:val="0"/>
                <w:i/>
                <w:iCs/>
                <w:smallCaps w:val="0"/>
                <w:color w:val="000000"/>
                <w:sz w:val="24"/>
                <w:szCs w:val="24"/>
                <w:bdr w:val="nil"/>
                <w:rtl w:val="0"/>
              </w:rPr>
              <w:t>A</w:t>
            </w:r>
            <w:r>
              <w:rPr>
                <w:rStyle w:val="DefaultParagraphFont"/>
                <w:rFonts w:ascii="Times New Roman" w:eastAsia="Times New Roman" w:hAnsi="Times New Roman" w:cs="Times New Roman"/>
                <w:b w:val="0"/>
                <w:bCs w:val="0"/>
                <w:i w:val="0"/>
                <w:iCs w:val="0"/>
                <w:smallCaps w:val="0"/>
                <w:color w:val="000000"/>
                <w:sz w:val="24"/>
                <w:szCs w:val="24"/>
                <w:bdr w:val="nil"/>
                <w:rtl w:val="0"/>
              </w:rPr>
              <w:t>. The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20" type="#_x0000_t75" style="height:15pt;width:20.25pt">
                  <v:imagedata r:id="rId34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is defined, since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421" type="#_x0000_t75" style="height:18pt;width:145.5pt">
                  <v:imagedata r:id="rId34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22" type="#_x0000_t75" style="height:15pt;width:20.25pt">
                  <v:imagedata r:id="rId34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defined?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90. </w:t>
            </w:r>
            <w:r>
              <w:rPr>
                <w:rStyle w:val="DefaultParagraphFont"/>
                <w:rFonts w:ascii="Times New Roman" w:eastAsia="Times New Roman" w:hAnsi="Times New Roman" w:cs="Times New Roman"/>
                <w:b w:val="0"/>
                <w:bCs w:val="0"/>
                <w:i w:val="0"/>
                <w:iCs w:val="0"/>
                <w:smallCaps w:val="0"/>
                <w:color w:val="000000"/>
                <w:sz w:val="24"/>
                <w:szCs w:val="24"/>
                <w:bdr w:val="nil"/>
                <w:rtl w:val="0"/>
              </w:rPr>
              <w:t>Two of the processes (functions) used by a manufacturer of factory-built homes are sanding (denote this as function p) and painting (denote this as function s). Choose the correct explanation for the functional expression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23" type="#_x0000_t75" style="height:15pt;width:57pt">
                  <v:imagedata r:id="rId34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7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painting the door and then sanding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sanding the door and then painting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sanding the door twice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sanding the door and then painting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painting the door twice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shipping crate has a square base with sides of length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feet, and it is half as tall as it is wide. If the material for the bottom and sides of the box costs $2.25 per square foot and the material for the top costs $1.25 per square foot, express the total cost (in dollars) of material for the box as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424" type="#_x0000_t75" style="height:21pt;width:16.5pt">
                        <v:imagedata r:id="rId3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25" type="#_x0000_t75" style="height:15pt;width:26.25pt">
                        <v:imagedata r:id="rId3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426" type="#_x0000_t75" style="height:21pt;width:73.5pt">
                        <v:imagedata r:id="rId3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427" type="#_x0000_t75" style="height:21pt;width:30.75pt">
                        <v:imagedata r:id="rId3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9"/>
                    </w:rPr>
                    <w:pict>
                      <v:shape id="_x0000_i1428" type="#_x0000_t75" style="height:21pt;width:30.75pt">
                        <v:imagedata r:id="rId35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company handles an apartment building with 50 units. Experience has shown that if the rent for each of the units is $380 per month, then all of the units will be filled; however, one unit will become vacant for each $30 increase in the monthly rate. If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$30 increases, express the revenue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from the building as a function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R(x)</w:t>
                  </w:r>
                  <w:r>
                    <w:rPr>
                      <w:rStyle w:val="DefaultParagraphFont"/>
                      <w:rFonts w:ascii="Times New Roman" w:eastAsia="Times New Roman" w:hAnsi="Times New Roman" w:cs="Times New Roman"/>
                      <w:b w:val="0"/>
                      <w:bCs w:val="0"/>
                      <w:i w:val="0"/>
                      <w:iCs w:val="0"/>
                      <w:smallCaps w:val="0"/>
                      <w:color w:val="000000"/>
                      <w:sz w:val="24"/>
                      <w:szCs w:val="24"/>
                      <w:bdr w:val="nil"/>
                      <w:rtl w:val="0"/>
                    </w:rPr>
                    <w:t> = 380+30</w:t>
                  </w:r>
                  <w:r>
                    <w:rPr>
                      <w:rStyle w:val="DefaultParagraphFont"/>
                      <w:rFonts w:ascii="Times New Roman" w:eastAsia="Times New Roman" w:hAnsi="Times New Roman" w:cs="Times New Roman"/>
                      <w:b w:val="0"/>
                      <w:bCs w:val="0"/>
                      <w:i/>
                      <w:iCs/>
                      <w:smallCaps w:val="0"/>
                      <w:color w:val="000000"/>
                      <w:sz w:val="24"/>
                      <w:szCs w:val="24"/>
                      <w:bdr w:val="nil"/>
                      <w:rtl w:val="0"/>
                    </w:rPr>
                    <w:t>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R(x)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(380+30</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)(50-</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R(x)</w:t>
                  </w:r>
                  <w:r>
                    <w:rPr>
                      <w:rStyle w:val="DefaultParagraphFont"/>
                      <w:rFonts w:ascii="Times New Roman" w:eastAsia="Times New Roman" w:hAnsi="Times New Roman" w:cs="Times New Roman"/>
                      <w:b w:val="0"/>
                      <w:bCs w:val="0"/>
                      <w:i w:val="0"/>
                      <w:iCs w:val="0"/>
                      <w:smallCaps w:val="0"/>
                      <w:color w:val="000000"/>
                      <w:sz w:val="24"/>
                      <w:szCs w:val="24"/>
                      <w:bdr w:val="nil"/>
                      <w:rtl w:val="0"/>
                    </w:rPr>
                    <w:t> = 50(380+30</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R(x)</w:t>
                  </w:r>
                  <w:r>
                    <w:rPr>
                      <w:rStyle w:val="DefaultParagraphFont"/>
                      <w:rFonts w:ascii="Times New Roman" w:eastAsia="Times New Roman" w:hAnsi="Times New Roman" w:cs="Times New Roman"/>
                      <w:b w:val="0"/>
                      <w:bCs w:val="0"/>
                      <w:i w:val="0"/>
                      <w:iCs w:val="0"/>
                      <w:smallCaps w:val="0"/>
                      <w:color w:val="000000"/>
                      <w:sz w:val="24"/>
                      <w:szCs w:val="24"/>
                      <w:bdr w:val="nil"/>
                      <w:rtl w:val="0"/>
                    </w:rPr>
                    <w:t> = 30(380-30</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)(50-</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R(x)</w:t>
                  </w:r>
                  <w:r>
                    <w:rPr>
                      <w:rStyle w:val="DefaultParagraphFont"/>
                      <w:rFonts w:ascii="Times New Roman" w:eastAsia="Times New Roman" w:hAnsi="Times New Roman" w:cs="Times New Roman"/>
                      <w:b w:val="0"/>
                      <w:bCs w:val="0"/>
                      <w:i w:val="0"/>
                      <w:iCs w:val="0"/>
                      <w:smallCaps w:val="0"/>
                      <w:color w:val="000000"/>
                      <w:sz w:val="24"/>
                      <w:szCs w:val="24"/>
                      <w:bdr w:val="nil"/>
                      <w:rtl w:val="0"/>
                    </w:rPr>
                    <w:t> = 50(380-30</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93. 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intercepts of the following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429" type="#_x0000_t75" style="height:15pt;width:64.5pt">
                  <v:imagedata r:id="rId35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24</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24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15</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24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8</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94. 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intercepts of the following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430" type="#_x0000_t75" style="height:15pt;width:69pt">
                  <v:imagedata r:id="rId35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–8.5</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17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17</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34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34</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8.5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17</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8.5</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17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95. 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intercepts of the following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431" type="#_x0000_t75" style="height:15pt;width:58.5pt">
                  <v:imagedata r:id="rId35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4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32" type="#_x0000_t75" style="height:15pt;width:6pt">
                        <v:imagedata r:id="rId35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433" type="#_x0000_t75" style="height:31.5pt;width:13.5pt">
                        <v:imagedata r:id="rId3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34" type="#_x0000_t75" style="height:15pt;width:6pt">
                        <v:imagedata r:id="rId35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435" type="#_x0000_t75" style="height:31.5pt;width:19.5pt">
                        <v:imagedata r:id="rId3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36" type="#_x0000_t75" style="height:15pt;width:6pt">
                        <v:imagedata r:id="rId36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437" type="#_x0000_t75" style="height:31.5pt;width:13.5pt">
                        <v:imagedata r:id="rId3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38" type="#_x0000_t75" style="height:15pt;width:12pt">
                        <v:imagedata r:id="rId36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439" type="#_x0000_t75" style="height:31.5pt;width:13.5pt">
                        <v:imagedata r:id="rId3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440" type="#_x0000_t75" style="height:31.5pt;width:13.5pt">
                        <v:imagedata r:id="rId36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41" type="#_x0000_t75" style="height:15pt;width:6pt">
                        <v:imagedata r:id="rId36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96. 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slope of the line passing through the given pair of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6"/>
              </w:rPr>
              <w:pict>
                <v:shape id="_x0000_i1442" type="#_x0000_t75" style="height:18pt;width:22.5pt">
                  <v:imagedata r:id="rId3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443" type="#_x0000_t75" style="height:18pt;width:28.5pt">
                  <v:imagedata r:id="rId36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slope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97. 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slope of the line passing through the given pair of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6"/>
              </w:rPr>
              <w:pict>
                <v:shape id="_x0000_i1444" type="#_x0000_t75" style="height:18pt;width:28.5pt">
                  <v:imagedata r:id="rId36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445" type="#_x0000_t75" style="height:18pt;width:40.5pt">
                  <v:imagedata r:id="rId368"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46" type="#_x0000_t75" style="height:31.5pt;width:22.5pt">
                        <v:imagedata r:id="rId3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47" type="#_x0000_t75" style="height:15pt;width:12.75pt">
                        <v:imagedata r:id="rId3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48" type="#_x0000_t75" style="height:15pt;width:18.75pt">
                        <v:imagedata r:id="rId3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slope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98. </w:t>
            </w:r>
            <w:r>
              <w:rPr>
                <w:rStyle w:val="DefaultParagraphFont"/>
                <w:rFonts w:ascii="Times New Roman" w:eastAsia="Times New Roman" w:hAnsi="Times New Roman" w:cs="Times New Roman"/>
                <w:b w:val="0"/>
                <w:bCs w:val="0"/>
                <w:i w:val="0"/>
                <w:iCs w:val="0"/>
                <w:smallCaps w:val="0"/>
                <w:color w:val="000000"/>
                <w:sz w:val="24"/>
                <w:szCs w:val="24"/>
                <w:bdr w:val="nil"/>
                <w:rtl w:val="0"/>
              </w:rPr>
              <w:t>Find the slope of the line passing through the given pair of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6"/>
              </w:rPr>
              <w:pict>
                <v:shape id="_x0000_i1449" type="#_x0000_t75" style="height:18pt;width:28.5pt">
                  <v:imagedata r:id="rId37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450" type="#_x0000_t75" style="height:18pt;width:28.5pt">
                  <v:imagedata r:id="rId37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51" type="#_x0000_t75" style="height:15pt;width:6pt">
                        <v:imagedata r:id="rId3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52" type="#_x0000_t75" style="height:31.5pt;width:13.5pt">
                        <v:imagedata r:id="rId3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53" type="#_x0000_t75" style="height:15pt;width:12.75pt">
                        <v:imagedata r:id="rId3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slope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99. </w:t>
            </w:r>
            <w:r>
              <w:rPr>
                <w:rStyle w:val="DefaultParagraphFont"/>
                <w:rFonts w:ascii="Times New Roman" w:eastAsia="Times New Roman" w:hAnsi="Times New Roman" w:cs="Times New Roman"/>
                <w:b w:val="0"/>
                <w:bCs w:val="0"/>
                <w:i w:val="0"/>
                <w:iCs w:val="0"/>
                <w:smallCaps w:val="0"/>
                <w:color w:val="000000"/>
                <w:sz w:val="24"/>
                <w:szCs w:val="24"/>
                <w:bdr w:val="nil"/>
                <w:rtl w:val="0"/>
              </w:rPr>
              <w:t>If a line is vertical, then its slope is undefined.</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True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What is the rate of change of the function whose graph is a line passing through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454" type="#_x0000_t75" style="height:18pt;width:28.5pt">
                  <v:imagedata r:id="rId37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455" type="#_x0000_t75" style="height:18pt;width:34.5pt">
                  <v:imagedata r:id="rId37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4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rate of change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What is the rate of change of the function whose graph is a line passing through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456" type="#_x0000_t75" style="height:18pt;width:28.5pt">
                  <v:imagedata r:id="rId37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457" type="#_x0000_t75" style="height:18pt;width:34.5pt">
                  <v:imagedata r:id="rId38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58" type="#_x0000_t75" style="height:15pt;width:15pt">
                        <v:imagedata r:id="rId3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59" type="#_x0000_t75" style="height:31.5pt;width:28.5pt">
                        <v:imagedata r:id="rId3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60" type="#_x0000_t75" style="height:15pt;width:12pt">
                        <v:imagedata r:id="rId3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61" type="#_x0000_t75" style="height:15pt;width:18.75pt">
                        <v:imagedata r:id="rId3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62" type="#_x0000_t75" style="height:15pt;width:6pt">
                        <v:imagedata r:id="rId38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102. </w:t>
            </w:r>
            <w:r>
              <w:rPr>
                <w:rStyle w:val="DefaultParagraphFont"/>
                <w:rFonts w:ascii="Times New Roman" w:eastAsia="Times New Roman" w:hAnsi="Times New Roman" w:cs="Times New Roman"/>
                <w:b w:val="0"/>
                <w:bCs w:val="0"/>
                <w:i w:val="0"/>
                <w:iCs w:val="0"/>
                <w:smallCaps w:val="0"/>
                <w:color w:val="000000"/>
                <w:sz w:val="24"/>
                <w:szCs w:val="24"/>
                <w:bdr w:val="nil"/>
                <w:rtl w:val="0"/>
              </w:rPr>
              <w:t>For the given graph, determine whether the line has a slope that is positive, negative, zero, or undefined.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76"/>
              </w:rPr>
              <w:pict>
                <v:shape id="_x0000_i1463" type="#_x0000_t75" style="height:4in;width:4in">
                  <v:imagedata r:id="rId386" o:title=""/>
                </v:shape>
              </w:pict>
            </w:r>
            <w:r>
              <w:br/>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undefined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zero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positive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negative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slope </w:t>
            </w:r>
            <w:r>
              <w:rPr>
                <w:rStyle w:val="DefaultParagraphFont"/>
                <w:rFonts w:ascii="Times New Roman" w:eastAsia="Times New Roman" w:hAnsi="Times New Roman" w:cs="Times New Roman"/>
                <w:b w:val="0"/>
                <w:bCs w:val="0"/>
                <w:i/>
                <w:iCs/>
                <w:smallCaps w:val="0"/>
                <w:color w:val="000000"/>
                <w:sz w:val="24"/>
                <w:szCs w:val="24"/>
                <w:bdr w:val="nil"/>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the line whose equation is given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464" type="#_x0000_t75" style="height:31.5pt;width:63pt">
                  <v:imagedata r:id="rId387"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5" type="#_x0000_t75" style="height:31.5pt;width:84pt">
                        <v:imagedata r:id="rId3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6" type="#_x0000_t75" style="height:31.5pt;width:87pt">
                        <v:imagedata r:id="rId3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7" type="#_x0000_t75" style="height:31.5pt;width:87pt">
                        <v:imagedata r:id="rId3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8" type="#_x0000_t75" style="height:31.5pt;width:76.5pt">
                        <v:imagedata r:id="rId3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69" type="#_x0000_t75" style="height:31.5pt;width:87pt">
                        <v:imagedata r:id="rId39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104. </w:t>
            </w:r>
            <w:r>
              <w:rPr>
                <w:rStyle w:val="DefaultParagraphFont"/>
                <w:rFonts w:ascii="Times New Roman" w:eastAsia="Times New Roman" w:hAnsi="Times New Roman" w:cs="Times New Roman"/>
                <w:b w:val="0"/>
                <w:bCs w:val="0"/>
                <w:i w:val="0"/>
                <w:iCs w:val="0"/>
                <w:smallCaps w:val="0"/>
                <w:color w:val="000000"/>
                <w:sz w:val="24"/>
                <w:szCs w:val="24"/>
                <w:bdr w:val="nil"/>
                <w:rtl w:val="0"/>
              </w:rPr>
              <w:t>Choose the graph that represents the equation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0"/>
              </w:rPr>
              <w:pict>
                <v:shape id="_x0000_i1470" type="#_x0000_t75" style="height:31.5pt;width:61.5pt">
                  <v:imagedata r:id="rId39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71" type="#_x0000_t75" style="height:4in;width:4in">
                        <v:imagedata r:id="rId39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72" type="#_x0000_t75" style="height:4in;width:4in">
                        <v:imagedata r:id="rId39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73" type="#_x0000_t75" style="height:4in;width:4in">
                        <v:imagedata r:id="rId39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74" type="#_x0000_t75" style="height:4in;width:4in">
                        <v:imagedata r:id="rId39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75" type="#_x0000_t75" style="height:4in;width:4in">
                        <v:imagedata r:id="rId39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slope </w:t>
            </w:r>
            <w:r>
              <w:rPr>
                <w:rStyle w:val="DefaultParagraphFont"/>
                <w:rFonts w:ascii="Times New Roman" w:eastAsia="Times New Roman" w:hAnsi="Times New Roman" w:cs="Times New Roman"/>
                <w:b w:val="0"/>
                <w:bCs w:val="0"/>
                <w:i/>
                <w:iCs/>
                <w:smallCaps w:val="0"/>
                <w:color w:val="000000"/>
                <w:sz w:val="24"/>
                <w:szCs w:val="24"/>
                <w:bdr w:val="nil"/>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the line whose equation is given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–1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1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m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–1, </w:t>
                  </w:r>
                  <w:r>
                    <w:rPr>
                      <w:rStyle w:val="DefaultParagraphFont"/>
                      <w:rFonts w:ascii="Times New Roman" w:eastAsia="Times New Roman" w:hAnsi="Times New Roman" w:cs="Times New Roman"/>
                      <w:b w:val="0"/>
                      <w:bCs w:val="0"/>
                      <w:i/>
                      <w:iCs/>
                      <w:smallCaps w:val="0"/>
                      <w:color w:val="000000"/>
                      <w:sz w:val="24"/>
                      <w:szCs w:val="24"/>
                      <w:bdr w:val="nil"/>
                      <w:rtl w:val="0"/>
                    </w:rPr>
                    <w:t>b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m =</w:t>
                  </w:r>
                  <w:r>
                    <w:rPr>
                      <w:rStyle w:val="DefaultParagraphFont"/>
                      <w:rFonts w:ascii="Times New Roman" w:eastAsia="Times New Roman" w:hAnsi="Times New Roman" w:cs="Times New Roman"/>
                      <w:b w:val="0"/>
                      <w:bCs w:val="0"/>
                      <w:i w:val="0"/>
                      <w:iCs w:val="0"/>
                      <w:smallCaps w:val="0"/>
                      <w:color w:val="000000"/>
                      <w:sz w:val="24"/>
                      <w:szCs w:val="24"/>
                      <w:bdr w:val="nil"/>
                      <w:rtl w:val="0"/>
                    </w:rPr>
                    <w:t> 0, </w:t>
                  </w:r>
                  <w:r>
                    <w:rPr>
                      <w:rStyle w:val="DefaultParagraphFont"/>
                      <w:rFonts w:ascii="Times New Roman" w:eastAsia="Times New Roman" w:hAnsi="Times New Roman" w:cs="Times New Roman"/>
                      <w:b w:val="0"/>
                      <w:bCs w:val="0"/>
                      <w:i/>
                      <w:iCs/>
                      <w:smallCaps w:val="0"/>
                      <w:color w:val="000000"/>
                      <w:sz w:val="24"/>
                      <w:szCs w:val="24"/>
                      <w:bdr w:val="nil"/>
                      <w:rtl w:val="0"/>
                    </w:rPr>
                    <w:t>b =</w:t>
                  </w:r>
                  <w:r>
                    <w:rPr>
                      <w:rStyle w:val="DefaultParagraphFont"/>
                      <w:rFonts w:ascii="Times New Roman" w:eastAsia="Times New Roman" w:hAnsi="Times New Roman" w:cs="Times New Roman"/>
                      <w:b w:val="0"/>
                      <w:bCs w:val="0"/>
                      <w:i w:val="0"/>
                      <w:iCs w:val="0"/>
                      <w:smallCaps w:val="0"/>
                      <w:color w:val="000000"/>
                      <w:sz w:val="24"/>
                      <w:szCs w:val="24"/>
                      <w:bdr w:val="nil"/>
                      <w:rtl w:val="0"/>
                    </w:rPr>
                    <w:t>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m =</w:t>
                  </w:r>
                  <w:r>
                    <w:rPr>
                      <w:rStyle w:val="DefaultParagraphFont"/>
                      <w:rFonts w:ascii="Times New Roman" w:eastAsia="Times New Roman" w:hAnsi="Times New Roman" w:cs="Times New Roman"/>
                      <w:b w:val="0"/>
                      <w:bCs w:val="0"/>
                      <w:i w:val="0"/>
                      <w:iCs w:val="0"/>
                      <w:smallCaps w:val="0"/>
                      <w:color w:val="000000"/>
                      <w:sz w:val="24"/>
                      <w:szCs w:val="24"/>
                      <w:bdr w:val="nil"/>
                      <w:rtl w:val="0"/>
                    </w:rPr>
                    <w:t> –1, </w:t>
                  </w:r>
                  <w:r>
                    <w:rPr>
                      <w:rStyle w:val="DefaultParagraphFont"/>
                      <w:rFonts w:ascii="Times New Roman" w:eastAsia="Times New Roman" w:hAnsi="Times New Roman" w:cs="Times New Roman"/>
                      <w:b w:val="0"/>
                      <w:bCs w:val="0"/>
                      <w:i/>
                      <w:iCs/>
                      <w:smallCaps w:val="0"/>
                      <w:color w:val="000000"/>
                      <w:sz w:val="24"/>
                      <w:szCs w:val="24"/>
                      <w:bdr w:val="nil"/>
                      <w:rtl w:val="0"/>
                    </w:rPr>
                    <w:t>b =</w:t>
                  </w:r>
                  <w:r>
                    <w:rPr>
                      <w:rStyle w:val="DefaultParagraphFont"/>
                      <w:rFonts w:ascii="Times New Roman" w:eastAsia="Times New Roman" w:hAnsi="Times New Roman" w:cs="Times New Roman"/>
                      <w:b w:val="0"/>
                      <w:bCs w:val="0"/>
                      <w:i w:val="0"/>
                      <w:iCs w:val="0"/>
                      <w:smallCaps w:val="0"/>
                      <w:color w:val="000000"/>
                      <w:sz w:val="24"/>
                      <w:szCs w:val="24"/>
                      <w:bdr w:val="nil"/>
                      <w:rtl w:val="0"/>
                    </w:rPr>
                    <w:t> 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m =</w:t>
                  </w:r>
                  <w:r>
                    <w:rPr>
                      <w:rStyle w:val="DefaultParagraphFont"/>
                      <w:rFonts w:ascii="Times New Roman" w:eastAsia="Times New Roman" w:hAnsi="Times New Roman" w:cs="Times New Roman"/>
                      <w:b w:val="0"/>
                      <w:bCs w:val="0"/>
                      <w:i w:val="0"/>
                      <w:iCs w:val="0"/>
                      <w:smallCaps w:val="0"/>
                      <w:color w:val="000000"/>
                      <w:sz w:val="24"/>
                      <w:szCs w:val="24"/>
                      <w:bdr w:val="nil"/>
                      <w:rtl w:val="0"/>
                    </w:rPr>
                    <w:t> 0, </w:t>
                  </w:r>
                  <w:r>
                    <w:rPr>
                      <w:rStyle w:val="DefaultParagraphFont"/>
                      <w:rFonts w:ascii="Times New Roman" w:eastAsia="Times New Roman" w:hAnsi="Times New Roman" w:cs="Times New Roman"/>
                      <w:b w:val="0"/>
                      <w:bCs w:val="0"/>
                      <w:i/>
                      <w:iCs/>
                      <w:smallCaps w:val="0"/>
                      <w:color w:val="000000"/>
                      <w:sz w:val="24"/>
                      <w:szCs w:val="24"/>
                      <w:bdr w:val="nil"/>
                      <w:rtl w:val="0"/>
                    </w:rPr>
                    <w:t>b =</w:t>
                  </w:r>
                  <w:r>
                    <w:rPr>
                      <w:rStyle w:val="DefaultParagraphFont"/>
                      <w:rFonts w:ascii="Times New Roman" w:eastAsia="Times New Roman" w:hAnsi="Times New Roman" w:cs="Times New Roman"/>
                      <w:b w:val="0"/>
                      <w:bCs w:val="0"/>
                      <w:i w:val="0"/>
                      <w:iCs w:val="0"/>
                      <w:smallCaps w:val="0"/>
                      <w:color w:val="000000"/>
                      <w:sz w:val="24"/>
                      <w:szCs w:val="24"/>
                      <w:bdr w:val="nil"/>
                      <w:rtl w:val="0"/>
                    </w:rPr>
                    <w:t> –1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Both </w:t>
                  </w:r>
                  <w:r>
                    <w:rPr>
                      <w:rStyle w:val="DefaultParagraphFont"/>
                      <w:rFonts w:ascii="Times New Roman" w:eastAsia="Times New Roman" w:hAnsi="Times New Roman" w:cs="Times New Roman"/>
                      <w:b w:val="0"/>
                      <w:bCs w:val="0"/>
                      <w:i/>
                      <w:iCs/>
                      <w:smallCaps w:val="0"/>
                      <w:color w:val="000000"/>
                      <w:sz w:val="24"/>
                      <w:szCs w:val="24"/>
                      <w:bdr w:val="nil"/>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are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slope </w:t>
            </w:r>
            <w:r>
              <w:rPr>
                <w:rStyle w:val="DefaultParagraphFont"/>
                <w:rFonts w:ascii="Times New Roman" w:eastAsia="Times New Roman" w:hAnsi="Times New Roman" w:cs="Times New Roman"/>
                <w:b w:val="0"/>
                <w:bCs w:val="0"/>
                <w:i/>
                <w:iCs/>
                <w:smallCaps w:val="0"/>
                <w:color w:val="000000"/>
                <w:sz w:val="24"/>
                <w:szCs w:val="24"/>
                <w:bdr w:val="nil"/>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the line whose equation is given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w:t>
            </w:r>
            <w:r>
              <w:rPr>
                <w:rStyle w:val="DefaultParagraphFont"/>
                <w:rFonts w:ascii="Times New Roman" w:eastAsia="Times New Roman" w:hAnsi="Times New Roman" w:cs="Times New Roman"/>
                <w:b w:val="0"/>
                <w:bCs w:val="0"/>
                <w:i/>
                <w:iCs/>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476" type="#_x0000_t75" style="height:24.75pt;width:5.25pt">
                  <v:imagedata r:id="rId39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1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m =</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477" type="#_x0000_t75" style="height:24.75pt;width:5.25pt">
                        <v:imagedata r:id="rId39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b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m =</w:t>
                  </w:r>
                  <w:r>
                    <w:rPr>
                      <w:rStyle w:val="DefaultParagraphFont"/>
                      <w:rFonts w:ascii="Times New Roman" w:eastAsia="Times New Roman" w:hAnsi="Times New Roman" w:cs="Times New Roman"/>
                      <w:b w:val="0"/>
                      <w:bCs w:val="0"/>
                      <w:i w:val="0"/>
                      <w:iCs w:val="0"/>
                      <w:smallCaps w:val="0"/>
                      <w:color w:val="000000"/>
                      <w:sz w:val="24"/>
                      <w:szCs w:val="24"/>
                      <w:bdr w:val="nil"/>
                      <w:rtl w:val="0"/>
                    </w:rPr>
                    <w:t> 0, </w:t>
                  </w:r>
                  <w:r>
                    <w:rPr>
                      <w:rStyle w:val="DefaultParagraphFont"/>
                      <w:rFonts w:ascii="Times New Roman" w:eastAsia="Times New Roman" w:hAnsi="Times New Roman" w:cs="Times New Roman"/>
                      <w:b w:val="0"/>
                      <w:bCs w:val="0"/>
                      <w:i/>
                      <w:iCs/>
                      <w:smallCaps w:val="0"/>
                      <w:color w:val="000000"/>
                      <w:sz w:val="24"/>
                      <w:szCs w:val="24"/>
                      <w:bdr w:val="nil"/>
                      <w:rtl w:val="0"/>
                    </w:rPr>
                    <w:t>b =</w:t>
                  </w:r>
                  <w:r>
                    <w:rPr>
                      <w:rStyle w:val="DefaultParagraphFont"/>
                      <w:rFonts w:ascii="Times New Roman" w:eastAsia="Times New Roman" w:hAnsi="Times New Roman" w:cs="Times New Roman"/>
                      <w:b w:val="0"/>
                      <w:bCs w:val="0"/>
                      <w:i w:val="0"/>
                      <w:iCs w:val="0"/>
                      <w:smallCaps w:val="0"/>
                      <w:color w:val="000000"/>
                      <w:sz w:val="24"/>
                      <w:szCs w:val="24"/>
                      <w:bdr w:val="nil"/>
                      <w:rtl w:val="0"/>
                    </w:rPr>
                    <w:t>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m =</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478" type="#_x0000_t75" style="height:24.75pt;width:5.25pt">
                        <v:imagedata r:id="rId39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b =</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479" type="#_x0000_t75" style="height:24.75pt;width:5.25pt">
                        <v:imagedata r:id="rId3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m =</w:t>
                  </w:r>
                  <w:r>
                    <w:rPr>
                      <w:rStyle w:val="DefaultParagraphFont"/>
                      <w:rFonts w:ascii="Times New Roman" w:eastAsia="Times New Roman" w:hAnsi="Times New Roman" w:cs="Times New Roman"/>
                      <w:b w:val="0"/>
                      <w:bCs w:val="0"/>
                      <w:i w:val="0"/>
                      <w:iCs w:val="0"/>
                      <w:smallCaps w:val="0"/>
                      <w:color w:val="000000"/>
                      <w:sz w:val="24"/>
                      <w:szCs w:val="24"/>
                      <w:bdr w:val="nil"/>
                      <w:rtl w:val="0"/>
                    </w:rPr>
                    <w:t> 0, </w:t>
                  </w:r>
                  <w:r>
                    <w:rPr>
                      <w:rStyle w:val="DefaultParagraphFont"/>
                      <w:rFonts w:ascii="Times New Roman" w:eastAsia="Times New Roman" w:hAnsi="Times New Roman" w:cs="Times New Roman"/>
                      <w:b w:val="0"/>
                      <w:bCs w:val="0"/>
                      <w:i/>
                      <w:iCs/>
                      <w:smallCaps w:val="0"/>
                      <w:color w:val="000000"/>
                      <w:sz w:val="24"/>
                      <w:szCs w:val="24"/>
                      <w:bdr w:val="nil"/>
                      <w:rtl w:val="0"/>
                    </w:rPr>
                    <w:t>b =</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13"/>
                      <w:sz w:val="24"/>
                      <w:szCs w:val="24"/>
                      <w:bdr w:val="nil"/>
                      <w:rtl w:val="0"/>
                    </w:rPr>
                    <w:pict>
                      <v:shape id="_x0000_i1480" type="#_x0000_t75" style="height:24.75pt;width:5.25pt">
                        <v:imagedata r:id="rId3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Both </w:t>
                  </w:r>
                  <w:r>
                    <w:rPr>
                      <w:rStyle w:val="DefaultParagraphFont"/>
                      <w:rFonts w:ascii="Times New Roman" w:eastAsia="Times New Roman" w:hAnsi="Times New Roman" w:cs="Times New Roman"/>
                      <w:b w:val="0"/>
                      <w:bCs w:val="0"/>
                      <w:i/>
                      <w:iCs/>
                      <w:smallCaps w:val="0"/>
                      <w:color w:val="000000"/>
                      <w:sz w:val="24"/>
                      <w:szCs w:val="24"/>
                      <w:bdr w:val="nil"/>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are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slope </w:t>
            </w:r>
            <w:r>
              <w:rPr>
                <w:rStyle w:val="DefaultParagraphFont"/>
                <w:rFonts w:ascii="Times New Roman" w:eastAsia="Times New Roman" w:hAnsi="Times New Roman" w:cs="Times New Roman"/>
                <w:b w:val="0"/>
                <w:bCs w:val="0"/>
                <w:i/>
                <w:iCs/>
                <w:smallCaps w:val="0"/>
                <w:color w:val="000000"/>
                <w:sz w:val="24"/>
                <w:szCs w:val="24"/>
                <w:bdr w:val="nil"/>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the line whose equation is given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481" type="#_x0000_t75" style="height:15pt;width:58.5pt">
                  <v:imagedata r:id="rId400"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82" type="#_x0000_t75" style="height:31.5pt;width:96pt">
                        <v:imagedata r:id="rId4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83" type="#_x0000_t75" style="height:31.5pt;width:85.5pt">
                        <v:imagedata r:id="rId4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84" type="#_x0000_t75" style="height:31.5pt;width:75pt">
                        <v:imagedata r:id="rId4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85" type="#_x0000_t75" style="height:31.5pt;width:75pt">
                        <v:imagedata r:id="rId4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86" type="#_x0000_t75" style="height:31.5pt;width:93pt">
                        <v:imagedata r:id="rId40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108. </w:t>
            </w:r>
            <w:r>
              <w:rPr>
                <w:rStyle w:val="DefaultParagraphFont"/>
                <w:rFonts w:ascii="Times New Roman" w:eastAsia="Times New Roman" w:hAnsi="Times New Roman" w:cs="Times New Roman"/>
                <w:b w:val="0"/>
                <w:bCs w:val="0"/>
                <w:i w:val="0"/>
                <w:iCs w:val="0"/>
                <w:smallCaps w:val="0"/>
                <w:color w:val="000000"/>
                <w:sz w:val="24"/>
                <w:szCs w:val="24"/>
                <w:bdr w:val="nil"/>
                <w:rtl w:val="0"/>
              </w:rPr>
              <w:t>Choose the graph that represents the equation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87" type="#_x0000_t75" style="height:15pt;width:52.5pt">
                  <v:imagedata r:id="rId40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88" type="#_x0000_t75" style="height:4in;width:4in">
                        <v:imagedata r:id="rId40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89" type="#_x0000_t75" style="height:4in;width:4in">
                        <v:imagedata r:id="rId40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90" type="#_x0000_t75" style="height:4in;width:4in">
                        <v:imagedata r:id="rId40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91" type="#_x0000_t75" style="height:4in;width:4in">
                        <v:imagedata r:id="rId4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492" type="#_x0000_t75" style="height:4in;width:4in">
                        <v:imagedata r:id="rId4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Choose the equation of the line with the given slope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493" type="#_x0000_t75" style="height:31.5pt;width:13.5pt">
                  <v:imagedata r:id="rId36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-intercept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494" type="#_x0000_t75" style="height:15pt;width:15pt">
                  <v:imagedata r:id="rId41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95" type="#_x0000_t75" style="height:31.5pt;width:55.5pt">
                        <v:imagedata r:id="rId4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96" type="#_x0000_t75" style="height:31.5pt;width:66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97" type="#_x0000_t75" style="height:31.5pt;width:55.5pt">
                        <v:imagedata r:id="rId4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98" type="#_x0000_t75" style="height:31.5pt;width:66pt">
                        <v:imagedata r:id="rId4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499" type="#_x0000_t75" style="height:31.5pt;width:55.5pt">
                        <v:imagedata r:id="rId41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Choose the equation of the line with the given slope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slope: 8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6</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00" type="#_x0000_t75" style="height:31.5pt;width:61.5pt">
                        <v:imagedata r:id="rId4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01" type="#_x0000_t75" style="height:15pt;width:54pt">
                        <v:imagedata r:id="rId4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02" type="#_x0000_t75" style="height:31.5pt;width:61.5pt">
                        <v:imagedata r:id="rId4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03" type="#_x0000_t75" style="height:15pt;width:54pt">
                        <v:imagedata r:id="rId4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04" type="#_x0000_t75" style="height:15pt;width:54pt">
                        <v:imagedata r:id="rId42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Choose the correct graph of the line with the given slope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slope: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05" type="#_x0000_t75" style="height:31.5pt;width:22.5pt">
                  <v:imagedata r:id="rId42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06" type="#_x0000_t75" style="height:15pt;width:12.75pt">
                  <v:imagedata r:id="rId42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07" type="#_x0000_t75" style="height:4in;width:4in">
                        <v:imagedata r:id="rId4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08" type="#_x0000_t75" style="height:4in;width:4in">
                        <v:imagedata r:id="rId42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09" type="#_x0000_t75" style="height:4in;width:4in">
                        <v:imagedata r:id="rId42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10" type="#_x0000_t75" style="height:4in;width:4in">
                        <v:imagedata r:id="rId42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11" type="#_x0000_t75" style="height:4in;width:4in">
                        <v:imagedata r:id="rId4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112. </w:t>
            </w:r>
            <w:r>
              <w:rPr>
                <w:rStyle w:val="DefaultParagraphFont"/>
                <w:rFonts w:ascii="Times New Roman" w:eastAsia="Times New Roman" w:hAnsi="Times New Roman" w:cs="Times New Roman"/>
                <w:b w:val="0"/>
                <w:bCs w:val="0"/>
                <w:i w:val="0"/>
                <w:iCs w:val="0"/>
                <w:smallCaps w:val="0"/>
                <w:color w:val="000000"/>
                <w:sz w:val="24"/>
                <w:szCs w:val="24"/>
                <w:bdr w:val="nil"/>
                <w:rtl w:val="0"/>
              </w:rPr>
              <w:t>Write the equation for line that passes through the given point and has the slope indicated.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512" type="#_x0000_t75" style="height:18pt;width:22.5pt">
                  <v:imagedata r:id="rId43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with slope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13" type="#_x0000_t75" style="height:31.5pt;width:22.5pt">
                  <v:imagedata r:id="rId431"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14" type="#_x0000_t75" style="height:31.5pt;width:73.5pt">
                        <v:imagedata r:id="rId4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15" type="#_x0000_t75" style="height:31.5pt;width:73.5pt">
                        <v:imagedata r:id="rId4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16" type="#_x0000_t75" style="height:31.5pt;width:66pt">
                        <v:imagedata r:id="rId4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17" type="#_x0000_t75" style="height:31.5pt;width:66pt">
                        <v:imagedata r:id="rId4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18" type="#_x0000_t75" style="height:31.5pt;width:73.5pt">
                        <v:imagedata r:id="rId43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113. </w:t>
            </w:r>
            <w:r>
              <w:rPr>
                <w:rStyle w:val="DefaultParagraphFont"/>
                <w:rFonts w:ascii="Times New Roman" w:eastAsia="Times New Roman" w:hAnsi="Times New Roman" w:cs="Times New Roman"/>
                <w:b w:val="0"/>
                <w:bCs w:val="0"/>
                <w:i w:val="0"/>
                <w:iCs w:val="0"/>
                <w:smallCaps w:val="0"/>
                <w:color w:val="000000"/>
                <w:sz w:val="24"/>
                <w:szCs w:val="24"/>
                <w:bdr w:val="nil"/>
                <w:rtl w:val="0"/>
              </w:rPr>
              <w:t>Write the equation and graph the line that passes through the given point and has the slope indicated.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19" type="#_x0000_t75" style="height:15pt;width:28.5pt">
                  <v:imagedata r:id="rId43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with slope</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20" type="#_x0000_t75" style="height:31.5pt;width:22.5pt">
                  <v:imagedata r:id="rId43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21" type="#_x0000_t75" style="height:31.5pt;width:70.5pt">
                        <v:imagedata r:id="rId43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522" type="#_x0000_t75" style="height:4in;width:4in">
                        <v:imagedata r:id="rId43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23" type="#_x0000_t75" style="height:31.5pt;width:78pt">
                        <v:imagedata r:id="rId43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24" type="#_x0000_t75" style="height:4in;width:4in">
                        <v:imagedata r:id="rId4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25" type="#_x0000_t75" style="height:31.5pt;width:66pt">
                        <v:imagedata r:id="rId44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526" type="#_x0000_t75" style="height:4in;width:4in">
                        <v:imagedata r:id="rId44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27" type="#_x0000_t75" style="height:31.5pt;width:1in">
                        <v:imagedata r:id="rId44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28" type="#_x0000_t75" style="height:4in;width:4in">
                        <v:imagedata r:id="rId4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29" type="#_x0000_t75" style="height:31.5pt;width:78pt">
                        <v:imagedata r:id="rId445" o:title=""/>
                      </v:shape>
                    </w:pict>
                  </w:r>
                </w:p>
                <w:p>
                  <w:pPr>
                    <w:pStyle w:val="p"/>
                    <w:bidi w:val="0"/>
                    <w:spacing w:before="0" w:beforeAutospacing="0" w:after="0" w:afterAutospacing="0"/>
                    <w:jc w:val="left"/>
                  </w:pPr>
                  <w:r>
                    <w:rPr>
                      <w:position w:val="-276"/>
                    </w:rPr>
                    <w:pict>
                      <v:shape id="_x0000_i1530" type="#_x0000_t75" style="height:4in;width:4in">
                        <v:imagedata r:id="rId446"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114. </w:t>
            </w:r>
            <w:r>
              <w:rPr>
                <w:rStyle w:val="DefaultParagraphFont"/>
                <w:rFonts w:ascii="Times New Roman" w:eastAsia="Times New Roman" w:hAnsi="Times New Roman" w:cs="Times New Roman"/>
                <w:b w:val="0"/>
                <w:bCs w:val="0"/>
                <w:i w:val="0"/>
                <w:iCs w:val="0"/>
                <w:smallCaps w:val="0"/>
                <w:color w:val="000000"/>
                <w:sz w:val="24"/>
                <w:szCs w:val="24"/>
                <w:bdr w:val="nil"/>
                <w:rtl w:val="0"/>
              </w:rPr>
              <w:t>Write the equation and graph the line that passes through the given point and has the slope indicated.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 </w:t>
            </w:r>
            <w:r>
              <w:rPr>
                <w:rStyle w:val="DefaultParagraphFont"/>
                <w:rFonts w:ascii="Times New Roman" w:eastAsia="Times New Roman" w:hAnsi="Times New Roman" w:cs="Times New Roman"/>
                <w:b w:val="0"/>
                <w:bCs w:val="0"/>
                <w:i w:val="0"/>
                <w:iCs w:val="0"/>
                <w:smallCaps w:val="0"/>
                <w:color w:val="000000"/>
                <w:sz w:val="24"/>
                <w:szCs w:val="24"/>
                <w:bdr w:val="nil"/>
                <w:rtl w:val="0"/>
              </w:rPr>
              <w:t>with slope 2</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31" type="#_x0000_t75" style="height:15pt;width:48pt">
                        <v:imagedata r:id="rId447" o:title=""/>
                      </v:shape>
                    </w:pict>
                  </w:r>
                </w:p>
                <w:p>
                  <w:pPr>
                    <w:pStyle w:val="p"/>
                    <w:bidi w:val="0"/>
                    <w:spacing w:before="0" w:beforeAutospacing="0" w:after="0" w:afterAutospacing="0"/>
                    <w:jc w:val="left"/>
                  </w:pPr>
                  <w:r>
                    <w:rPr>
                      <w:position w:val="-276"/>
                    </w:rPr>
                    <w:pict>
                      <v:shape id="_x0000_i1532" type="#_x0000_t75" style="height:4in;width:4in">
                        <v:imagedata r:id="rId44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33" type="#_x0000_t75" style="height:15pt;width:48pt">
                        <v:imagedata r:id="rId44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534" type="#_x0000_t75" style="height:4in;width:4in">
                        <v:imagedata r:id="rId4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35" type="#_x0000_t75" style="height:15pt;width:48pt">
                        <v:imagedata r:id="rId45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36" type="#_x0000_t75" style="height:4in;width:4in">
                        <v:imagedata r:id="rId45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37" type="#_x0000_t75" style="height:15pt;width:54pt">
                        <v:imagedata r:id="rId45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38" type="#_x0000_t75" style="height:4in;width:4in">
                        <v:imagedata r:id="rId4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39" type="#_x0000_t75" style="height:15pt;width:48pt">
                        <v:imagedata r:id="rId45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540" type="#_x0000_t75" style="height:4in;width:4in">
                        <v:imagedata r:id="rId456"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115. </w:t>
            </w:r>
            <w:r>
              <w:rPr>
                <w:rStyle w:val="DefaultParagraphFont"/>
                <w:rFonts w:ascii="Times New Roman" w:eastAsia="Times New Roman" w:hAnsi="Times New Roman" w:cs="Times New Roman"/>
                <w:b w:val="0"/>
                <w:bCs w:val="0"/>
                <w:i w:val="0"/>
                <w:iCs w:val="0"/>
                <w:smallCaps w:val="0"/>
                <w:color w:val="000000"/>
                <w:sz w:val="24"/>
                <w:szCs w:val="24"/>
                <w:bdr w:val="nil"/>
                <w:rtl w:val="0"/>
              </w:rPr>
              <w:t>Write the equation and graph the line that passes through the given point and has the slope indicated.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​(3,3) </w:t>
            </w:r>
            <w:r>
              <w:rPr>
                <w:rStyle w:val="DefaultParagraphFont"/>
                <w:rFonts w:ascii="Times New Roman" w:eastAsia="Times New Roman" w:hAnsi="Times New Roman" w:cs="Times New Roman"/>
                <w:b w:val="0"/>
                <w:bCs w:val="0"/>
                <w:i w:val="0"/>
                <w:iCs w:val="0"/>
                <w:smallCaps w:val="0"/>
                <w:color w:val="000000"/>
                <w:sz w:val="24"/>
                <w:szCs w:val="24"/>
                <w:bdr w:val="nil"/>
                <w:rtl w:val="0"/>
              </w:rPr>
              <w:t>with 0 slope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41" type="#_x0000_t75" style="height:15pt;width:40.5pt">
                        <v:imagedata r:id="rId45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42" type="#_x0000_t75" style="height:4in;width:4in">
                        <v:imagedata r:id="rId45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43" type="#_x0000_t75" style="height:15pt;width:25.5pt">
                        <v:imagedata r:id="rId459" o:title=""/>
                      </v:shape>
                    </w:pict>
                  </w:r>
                </w:p>
                <w:p>
                  <w:pPr>
                    <w:pStyle w:val="p"/>
                    <w:bidi w:val="0"/>
                    <w:spacing w:before="0" w:beforeAutospacing="0" w:after="0" w:afterAutospacing="0"/>
                    <w:jc w:val="left"/>
                  </w:pPr>
                  <w:r>
                    <w:rPr>
                      <w:position w:val="-276"/>
                    </w:rPr>
                    <w:pict>
                      <v:shape id="_x0000_i1544" type="#_x0000_t75" style="height:4in;width:4in">
                        <v:imagedata r:id="rId4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45" type="#_x0000_t75" style="height:9pt;width:25.5pt">
                        <v:imagedata r:id="rId46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46" type="#_x0000_t75" style="height:4in;width:4in">
                        <v:imagedata r:id="rId46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47" type="#_x0000_t75" style="height:15pt;width:24.75pt">
                        <v:imagedata r:id="rId46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48" type="#_x0000_t75" style="height:4in;width:4in">
                        <v:imagedata r:id="rId4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49" type="#_x0000_t75" style="height:15pt;width:40.5pt">
                        <v:imagedata r:id="rId4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550" type="#_x0000_t75" style="height:4in;width:4in">
                        <v:imagedata r:id="rId466"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116. </w:t>
            </w:r>
            <w:r>
              <w:rPr>
                <w:rStyle w:val="DefaultParagraphFont"/>
                <w:rFonts w:ascii="Times New Roman" w:eastAsia="Times New Roman" w:hAnsi="Times New Roman" w:cs="Times New Roman"/>
                <w:b w:val="0"/>
                <w:bCs w:val="0"/>
                <w:i w:val="0"/>
                <w:iCs w:val="0"/>
                <w:smallCaps w:val="0"/>
                <w:color w:val="000000"/>
                <w:sz w:val="24"/>
                <w:szCs w:val="24"/>
                <w:bdr w:val="nil"/>
                <w:rtl w:val="0"/>
              </w:rPr>
              <w:t>Write the equation of the line passing through the given pair of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​(–6,5) </w:t>
            </w:r>
            <w:r>
              <w:rPr>
                <w:rStyle w:val="DefaultParagraphFont"/>
                <w:rFonts w:ascii="Times New Roman" w:eastAsia="Times New Roman" w:hAnsi="Times New Roman" w:cs="Times New Roman"/>
                <w:b w:val="0"/>
                <w:bCs w:val="0"/>
                <w:i w:val="0"/>
                <w:iCs w:val="0"/>
                <w:smallCaps w:val="0"/>
                <w:color w:val="000000"/>
                <w:sz w:val="24"/>
                <w:szCs w:val="24"/>
                <w:bdr w:val="nil"/>
                <w:rtl w:val="0"/>
              </w:rPr>
              <w:t>and</w:t>
            </w:r>
            <w:r>
              <w:rPr>
                <w:rStyle w:val="DefaultParagraphFont"/>
                <w:rFonts w:ascii="Times New Roman" w:eastAsia="Times New Roman" w:hAnsi="Times New Roman" w:cs="Times New Roman"/>
                <w:b w:val="0"/>
                <w:bCs w:val="0"/>
                <w:i w:val="0"/>
                <w:iCs w:val="0"/>
                <w:smallCaps w:val="0"/>
                <w:color w:val="000000"/>
                <w:sz w:val="24"/>
                <w:szCs w:val="24"/>
                <w:bdr w:val="nil"/>
                <w:rtl w:val="0"/>
              </w:rPr>
              <w:t> (–4,9)</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51" type="#_x0000_t75" style="height:15pt;width:52.5pt">
                        <v:imagedata r:id="rId4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52" type="#_x0000_t75" style="height:15pt;width:48pt">
                        <v:imagedata r:id="rId4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53" type="#_x0000_t75" style="height:15pt;width:48pt">
                        <v:imagedata r:id="rId4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54" type="#_x0000_t75" style="height:15pt;width:52.5pt">
                        <v:imagedata r:id="rId4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55" type="#_x0000_t75" style="height:15pt;width:52.5pt">
                        <v:imagedata r:id="rId47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117. </w:t>
            </w:r>
            <w:r>
              <w:rPr>
                <w:rStyle w:val="DefaultParagraphFont"/>
                <w:rFonts w:ascii="Times New Roman" w:eastAsia="Times New Roman" w:hAnsi="Times New Roman" w:cs="Times New Roman"/>
                <w:b w:val="0"/>
                <w:bCs w:val="0"/>
                <w:i w:val="0"/>
                <w:iCs w:val="0"/>
                <w:smallCaps w:val="0"/>
                <w:color w:val="000000"/>
                <w:sz w:val="24"/>
                <w:szCs w:val="24"/>
                <w:bdr w:val="nil"/>
                <w:rtl w:val="0"/>
              </w:rPr>
              <w:t>Write the equation of the line passing through the given pair of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556" type="#_x0000_t75" style="height:18pt;width:31.5pt">
                  <v:imagedata r:id="rId47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and</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6"/>
                <w:sz w:val="24"/>
                <w:szCs w:val="24"/>
                <w:bdr w:val="nil"/>
                <w:rtl w:val="0"/>
              </w:rPr>
              <w:pict>
                <v:shape id="_x0000_i1557" type="#_x0000_t75" style="height:18pt;width:22.5pt">
                  <v:imagedata r:id="rId47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58" type="#_x0000_t75" style="height:15pt;width:48pt">
                        <v:imagedata r:id="rId4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59" type="#_x0000_t75" style="height:31.5pt;width:69pt">
                        <v:imagedata r:id="rId4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60" type="#_x0000_t75" style="height:31.5pt;width:1in">
                        <v:imagedata r:id="rId4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61" type="#_x0000_t75" style="height:15pt;width:58.5pt">
                        <v:imagedata r:id="rId4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62" type="#_x0000_t75" style="height:31.5pt;width:69pt">
                        <v:imagedata r:id="rId47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118. </w:t>
            </w:r>
            <w:r>
              <w:rPr>
                <w:rStyle w:val="DefaultParagraphFont"/>
                <w:rFonts w:ascii="Times New Roman" w:eastAsia="Times New Roman" w:hAnsi="Times New Roman" w:cs="Times New Roman"/>
                <w:b w:val="0"/>
                <w:bCs w:val="0"/>
                <w:i w:val="0"/>
                <w:iCs w:val="0"/>
                <w:smallCaps w:val="0"/>
                <w:color w:val="000000"/>
                <w:sz w:val="24"/>
                <w:szCs w:val="24"/>
                <w:bdr w:val="nil"/>
                <w:rtl w:val="0"/>
              </w:rPr>
              <w:t>Write the equation of the line passing through the given pair of points.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​(5,11) </w:t>
            </w:r>
            <w:r>
              <w:rPr>
                <w:rStyle w:val="DefaultParagraphFont"/>
                <w:rFonts w:ascii="Times New Roman" w:eastAsia="Times New Roman" w:hAnsi="Times New Roman" w:cs="Times New Roman"/>
                <w:b w:val="0"/>
                <w:bCs w:val="0"/>
                <w:i w:val="0"/>
                <w:iCs w:val="0"/>
                <w:smallCaps w:val="0"/>
                <w:color w:val="000000"/>
                <w:sz w:val="24"/>
                <w:szCs w:val="24"/>
                <w:bdr w:val="nil"/>
                <w:rtl w:val="0"/>
              </w:rPr>
              <w:t>and (12,4)</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63" type="#_x0000_t75" style="height:15pt;width:58.5pt">
                        <v:imagedata r:id="rId4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64" type="#_x0000_t75" style="height:15pt;width:70.5pt">
                        <v:imagedata r:id="rId4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65" type="#_x0000_t75" style="height:15pt;width:70.5pt">
                        <v:imagedata r:id="rId4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66" type="#_x0000_t75" style="height:15pt;width:58.5pt">
                        <v:imagedata r:id="rId4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67" type="#_x0000_t75" style="height:15pt;width:48pt">
                        <v:imagedata r:id="rId48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119. 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following pairs of equations represent parallel lines, perpendicular lines, or neither of these.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568" type="#_x0000_t75" style="height:15pt;width:58.5pt">
                  <v:imagedata r:id="rId48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569" type="#_x0000_t75" style="height:15pt;width:58.5pt">
                  <v:imagedata r:id="rId48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parallel lines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perpendicular lines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neither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120. 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following pairs of equations represent parallel lines, perpendicular lines, or neither of these.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570" type="#_x0000_t75" style="height:15pt;width:52.5pt">
                  <v:imagedata r:id="rId48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571" type="#_x0000_t75" style="height:15pt;width:64.5pt">
                  <v:imagedata r:id="rId4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parallel lines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perpendicular lines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neither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121. 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following pairs of equations represent parallel lines, perpendicular lines, or neither of these.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572" type="#_x0000_t75" style="height:15pt;width:64.5pt">
                  <v:imagedata r:id="rId48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573" type="#_x0000_t75" style="height:15pt;width:52.5pt">
                  <v:imagedata r:id="rId48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parallel lines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perpendicular lines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neither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122. </w:t>
            </w:r>
            <w:r>
              <w:rPr>
                <w:rStyle w:val="DefaultParagraphFont"/>
                <w:rFonts w:ascii="Times New Roman" w:eastAsia="Times New Roman" w:hAnsi="Times New Roman" w:cs="Times New Roman"/>
                <w:b w:val="0"/>
                <w:bCs w:val="0"/>
                <w:i w:val="0"/>
                <w:iCs w:val="0"/>
                <w:smallCaps w:val="0"/>
                <w:color w:val="000000"/>
                <w:sz w:val="24"/>
                <w:szCs w:val="24"/>
                <w:bdr w:val="nil"/>
                <w:rtl w:val="0"/>
              </w:rPr>
              <w:t>Determine whether the following pairs of equations represent parallel lines, perpendicular lines, or neither of these.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574" type="#_x0000_t75" style="height:15pt;width:52.5pt">
                  <v:imagedata r:id="rId49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0"/>
              </w:rPr>
              <w:pict>
                <v:shape id="_x0000_i1575" type="#_x0000_t75" style="height:31.5pt;width:55.5pt">
                  <v:imagedata r:id="rId49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parallel lines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perpendicular lines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neither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123. </w:t>
            </w:r>
            <w:r>
              <w:rPr>
                <w:rStyle w:val="DefaultParagraphFont"/>
                <w:rFonts w:ascii="Times New Roman" w:eastAsia="Times New Roman" w:hAnsi="Times New Roman" w:cs="Times New Roman"/>
                <w:b w:val="0"/>
                <w:bCs w:val="0"/>
                <w:i w:val="0"/>
                <w:iCs w:val="0"/>
                <w:smallCaps w:val="0"/>
                <w:color w:val="000000"/>
                <w:sz w:val="24"/>
                <w:szCs w:val="24"/>
                <w:bdr w:val="nil"/>
                <w:rtl w:val="0"/>
              </w:rPr>
              <w:t>Write the equation of the line through (2,4) that is parallel to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76" type="#_x0000_t75" style="height:15pt;width:56.25pt">
                  <v:imagedata r:id="rId492" o:title=""/>
                </v:shape>
              </w:pict>
            </w:r>
          </w:p>
          <w:p>
            <w:pPr>
              <w:pStyle w:val="p"/>
              <w:shd w:val="clear" w:color="auto" w:fill="FFFFFF"/>
              <w:bidi w:val="0"/>
              <w:spacing w:before="0" w:beforeAutospacing="0" w:after="0" w:afterAutospacing="0"/>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77" type="#_x0000_t75" style="height:31.5pt;width:61.5pt">
                        <v:imagedata r:id="rId4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78" type="#_x0000_t75" style="height:31.5pt;width:67.5pt">
                        <v:imagedata r:id="rId4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79" type="#_x0000_t75" style="height:31.5pt;width:61.5pt">
                        <v:imagedata r:id="rId4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80" type="#_x0000_t75" style="height:31.5pt;width:60pt">
                        <v:imagedata r:id="rId4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81" type="#_x0000_t75" style="height:31.5pt;width:78pt">
                        <v:imagedata r:id="rId49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124. </w:t>
            </w:r>
            <w:r>
              <w:rPr>
                <w:rStyle w:val="DefaultParagraphFont"/>
                <w:rFonts w:ascii="Times New Roman" w:eastAsia="Times New Roman" w:hAnsi="Times New Roman" w:cs="Times New Roman"/>
                <w:b w:val="0"/>
                <w:bCs w:val="0"/>
                <w:i w:val="0"/>
                <w:iCs w:val="0"/>
                <w:smallCaps w:val="0"/>
                <w:color w:val="000000"/>
                <w:sz w:val="24"/>
                <w:szCs w:val="24"/>
                <w:bdr w:val="nil"/>
                <w:rtl w:val="0"/>
              </w:rPr>
              <w:t>Write the equation of the line through (8, –7) that is perpendicular to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82" type="#_x0000_t75" style="height:15pt;width:53.25pt">
                  <v:imagedata r:id="rId498"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83" type="#_x0000_t75" style="height:31.5pt;width:69pt">
                        <v:imagedata r:id="rId4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84" type="#_x0000_t75" style="height:15pt;width:54pt">
                        <v:imagedata r:id="rId5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85" type="#_x0000_t75" style="height:15pt;width:46.5pt">
                        <v:imagedata r:id="rId5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586" type="#_x0000_t75" style="height:31.5pt;width:60pt">
                        <v:imagedata r:id="rId5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87" type="#_x0000_t75" style="height:15pt;width:52.5pt">
                        <v:imagedata r:id="rId50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Using data from the Internal Revenue Service, the per capita tax burden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hundreds of dollars) can be described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88" type="#_x0000_t75" style="height:15pt;width:79.5pt">
                  <v:imagedata r:id="rId50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1980. Find the value of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1990. Round your answer to the nearest dollar.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$4,127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$4,160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$4,660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$3,660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126. </w:t>
            </w:r>
            <w:r>
              <w:rPr>
                <w:rStyle w:val="DefaultParagraphFont"/>
                <w:rFonts w:ascii="Times New Roman" w:eastAsia="Times New Roman" w:hAnsi="Times New Roman" w:cs="Times New Roman"/>
                <w:b w:val="0"/>
                <w:bCs w:val="0"/>
                <w:i w:val="0"/>
                <w:iCs w:val="0"/>
                <w:smallCaps w:val="0"/>
                <w:color w:val="000000"/>
                <w:sz w:val="24"/>
                <w:szCs w:val="24"/>
                <w:bdr w:val="nil"/>
                <w:rtl w:val="0"/>
              </w:rPr>
              <w:t>The percent of the U.S. population with Internet service can be described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89" type="#_x0000_t75" style="height:15pt;width:82.5pt">
                  <v:imagedata r:id="rId50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1995. What interpretation could be given to the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of this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1"/>
              <w:gridCol w:w="80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1995, 13.13% more of the U.S. population had Internet access than in the previous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1995, the number of people in the U.S. with Internet access increased at a rate of 13.13%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present, the number of people in the U.S. with Internet access is increasing at a rate of 13.13%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 1995, 13.13% of the U.S. population had Internet access.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At present, 13.13% of the U.S. population has Internet access.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percent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high school seniors who smoke cigarettes can be described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90" type="#_x0000_t75" style="height:15pt;width:81.75pt">
                  <v:imagedata r:id="rId50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1975. Choose the sentence that correctly interprets the meaning of the slope as a rate of change.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6"/>
              <w:gridCol w:w="801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slope represents the annual 28.68% increase of high school seniors who smoke.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slope represents the annual 6% decrease of high school seniors who smoke.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slope represents the annual 0.06% decrease of high school seniors who smoke.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slope represents the annual 0.06% increase of high school seniors who smoke.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slope represents the annual 28.68% decrease of high school seniors who smoke.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128. </w:t>
            </w:r>
            <w:r>
              <w:rPr>
                <w:rStyle w:val="DefaultParagraphFont"/>
                <w:rFonts w:ascii="Times New Roman" w:eastAsia="Times New Roman" w:hAnsi="Times New Roman" w:cs="Times New Roman"/>
                <w:b w:val="0"/>
                <w:bCs w:val="0"/>
                <w:i w:val="0"/>
                <w:iCs w:val="0"/>
                <w:smallCaps w:val="0"/>
                <w:color w:val="000000"/>
                <w:sz w:val="24"/>
                <w:szCs w:val="24"/>
                <w:bdr w:val="nil"/>
                <w:rtl w:val="0"/>
              </w:rPr>
              <w:t>Two models for measuring the effects of high temperature and humidity are the Summer Simmer Index and the Apparent Temperature. For an outside temperature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91" type="#_x0000_t75" style="height:15pt;width:31.5pt">
                  <v:imagedata r:id="rId50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these indices relate the relative humidity, </w:t>
            </w:r>
            <w:r>
              <w:rPr>
                <w:rStyle w:val="DefaultParagraphFont"/>
                <w:rFonts w:ascii="Times New Roman" w:eastAsia="Times New Roman" w:hAnsi="Times New Roman" w:cs="Times New Roman"/>
                <w:b w:val="0"/>
                <w:bCs w:val="0"/>
                <w:i/>
                <w:iCs/>
                <w:smallCaps w:val="0"/>
                <w:color w:val="000000"/>
                <w:sz w:val="24"/>
                <w:szCs w:val="24"/>
                <w:bdr w:val="nil"/>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(expressed as a decimal), to the perceived temperature as follows.​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Summer Simmer:</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92" type="#_x0000_t75" style="height:15pt;width:119.25pt">
                  <v:imagedata r:id="rId508"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Apparent Temperature:</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93" type="#_x0000_t75" style="height:15pt;width:86.25pt">
                  <v:imagedata r:id="rId50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 each index, find the point that corresponds to a relative humidity of  45%. 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1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S = 116.84 </w:t>
                  </w:r>
                  <w:r>
                    <w:rPr>
                      <w:rStyle w:val="DefaultParagraphFont"/>
                      <w:rFonts w:ascii="Times New Roman" w:eastAsia="Times New Roman" w:hAnsi="Times New Roman" w:cs="Times New Roman"/>
                      <w:b w:val="0"/>
                      <w:bCs w:val="0"/>
                      <w:i/>
                      <w:iCs/>
                      <w:smallCaps w:val="0"/>
                      <w:color w:val="000000"/>
                      <w:sz w:val="24"/>
                      <w:szCs w:val="24"/>
                      <w:bdr w:val="nil"/>
                      <w:rtl w:val="0"/>
                    </w:rPr>
                    <w:t>A =</w:t>
                  </w:r>
                  <w:r>
                    <w:rPr>
                      <w:rStyle w:val="DefaultParagraphFont"/>
                      <w:rFonts w:ascii="Times New Roman" w:eastAsia="Times New Roman" w:hAnsi="Times New Roman" w:cs="Times New Roman"/>
                      <w:b w:val="0"/>
                      <w:bCs w:val="0"/>
                      <w:i w:val="0"/>
                      <w:iCs w:val="0"/>
                      <w:smallCaps w:val="0"/>
                      <w:color w:val="000000"/>
                      <w:sz w:val="24"/>
                      <w:szCs w:val="24"/>
                      <w:bdr w:val="nil"/>
                      <w:rtl w:val="0"/>
                    </w:rPr>
                    <w:t> 110.61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S = 115.92 </w:t>
                  </w:r>
                  <w:r>
                    <w:rPr>
                      <w:rStyle w:val="DefaultParagraphFont"/>
                      <w:rFonts w:ascii="Times New Roman" w:eastAsia="Times New Roman" w:hAnsi="Times New Roman" w:cs="Times New Roman"/>
                      <w:b w:val="0"/>
                      <w:bCs w:val="0"/>
                      <w:i/>
                      <w:iCs/>
                      <w:smallCaps w:val="0"/>
                      <w:color w:val="000000"/>
                      <w:sz w:val="24"/>
                      <w:szCs w:val="24"/>
                      <w:bdr w:val="nil"/>
                      <w:rtl w:val="0"/>
                    </w:rPr>
                    <w:t>A =</w:t>
                  </w:r>
                  <w:r>
                    <w:rPr>
                      <w:rStyle w:val="DefaultParagraphFont"/>
                      <w:rFonts w:ascii="Times New Roman" w:eastAsia="Times New Roman" w:hAnsi="Times New Roman" w:cs="Times New Roman"/>
                      <w:b w:val="0"/>
                      <w:bCs w:val="0"/>
                      <w:i w:val="0"/>
                      <w:iCs w:val="0"/>
                      <w:smallCaps w:val="0"/>
                      <w:color w:val="000000"/>
                      <w:sz w:val="24"/>
                      <w:szCs w:val="24"/>
                      <w:bdr w:val="nil"/>
                      <w:rtl w:val="0"/>
                    </w:rPr>
                    <w:t> 109.79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S = 115.01 </w:t>
                  </w:r>
                  <w:r>
                    <w:rPr>
                      <w:rStyle w:val="DefaultParagraphFont"/>
                      <w:rFonts w:ascii="Times New Roman" w:eastAsia="Times New Roman" w:hAnsi="Times New Roman" w:cs="Times New Roman"/>
                      <w:b w:val="0"/>
                      <w:bCs w:val="0"/>
                      <w:i/>
                      <w:iCs/>
                      <w:smallCaps w:val="0"/>
                      <w:color w:val="000000"/>
                      <w:sz w:val="24"/>
                      <w:szCs w:val="24"/>
                      <w:bdr w:val="nil"/>
                      <w:rtl w:val="0"/>
                    </w:rPr>
                    <w:t>A =</w:t>
                  </w:r>
                  <w:r>
                    <w:rPr>
                      <w:rStyle w:val="DefaultParagraphFont"/>
                      <w:rFonts w:ascii="Times New Roman" w:eastAsia="Times New Roman" w:hAnsi="Times New Roman" w:cs="Times New Roman"/>
                      <w:b w:val="0"/>
                      <w:bCs w:val="0"/>
                      <w:i w:val="0"/>
                      <w:iCs w:val="0"/>
                      <w:smallCaps w:val="0"/>
                      <w:color w:val="000000"/>
                      <w:sz w:val="24"/>
                      <w:szCs w:val="24"/>
                      <w:bdr w:val="nil"/>
                      <w:rtl w:val="0"/>
                    </w:rPr>
                    <w:t> 108.96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S = 120.50 </w:t>
                  </w:r>
                  <w:r>
                    <w:rPr>
                      <w:rStyle w:val="DefaultParagraphFont"/>
                      <w:rFonts w:ascii="Times New Roman" w:eastAsia="Times New Roman" w:hAnsi="Times New Roman" w:cs="Times New Roman"/>
                      <w:b w:val="0"/>
                      <w:bCs w:val="0"/>
                      <w:i/>
                      <w:iCs/>
                      <w:smallCaps w:val="0"/>
                      <w:color w:val="000000"/>
                      <w:sz w:val="24"/>
                      <w:szCs w:val="24"/>
                      <w:bdr w:val="nil"/>
                      <w:rtl w:val="0"/>
                    </w:rPr>
                    <w:t>A =</w:t>
                  </w:r>
                  <w:r>
                    <w:rPr>
                      <w:rStyle w:val="DefaultParagraphFont"/>
                      <w:rFonts w:ascii="Times New Roman" w:eastAsia="Times New Roman" w:hAnsi="Times New Roman" w:cs="Times New Roman"/>
                      <w:b w:val="0"/>
                      <w:bCs w:val="0"/>
                      <w:i w:val="0"/>
                      <w:iCs w:val="0"/>
                      <w:smallCaps w:val="0"/>
                      <w:color w:val="000000"/>
                      <w:sz w:val="24"/>
                      <w:szCs w:val="24"/>
                      <w:bdr w:val="nil"/>
                      <w:rtl w:val="0"/>
                    </w:rPr>
                    <w:t> 113.92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S = 121.07 </w:t>
                  </w:r>
                  <w:r>
                    <w:rPr>
                      <w:rStyle w:val="DefaultParagraphFont"/>
                      <w:rFonts w:ascii="Times New Roman" w:eastAsia="Times New Roman" w:hAnsi="Times New Roman" w:cs="Times New Roman"/>
                      <w:b w:val="0"/>
                      <w:bCs w:val="0"/>
                      <w:i/>
                      <w:iCs/>
                      <w:smallCaps w:val="0"/>
                      <w:color w:val="000000"/>
                      <w:sz w:val="24"/>
                      <w:szCs w:val="24"/>
                      <w:bdr w:val="nil"/>
                      <w:rtl w:val="0"/>
                    </w:rPr>
                    <w:t>A =</w:t>
                  </w:r>
                  <w:r>
                    <w:rPr>
                      <w:rStyle w:val="DefaultParagraphFont"/>
                      <w:rFonts w:ascii="Times New Roman" w:eastAsia="Times New Roman" w:hAnsi="Times New Roman" w:cs="Times New Roman"/>
                      <w:b w:val="0"/>
                      <w:bCs w:val="0"/>
                      <w:i w:val="0"/>
                      <w:iCs w:val="0"/>
                      <w:smallCaps w:val="0"/>
                      <w:color w:val="000000"/>
                      <w:sz w:val="24"/>
                      <w:szCs w:val="24"/>
                      <w:bdr w:val="nil"/>
                      <w:rtl w:val="0"/>
                    </w:rPr>
                    <w:t> 132.50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129. </w:t>
            </w:r>
            <w:r>
              <w:rPr>
                <w:rStyle w:val="DefaultParagraphFont"/>
                <w:rFonts w:ascii="Times New Roman" w:eastAsia="Times New Roman" w:hAnsi="Times New Roman" w:cs="Times New Roman"/>
                <w:b w:val="0"/>
                <w:bCs w:val="0"/>
                <w:i w:val="0"/>
                <w:iCs w:val="0"/>
                <w:smallCaps w:val="0"/>
                <w:color w:val="000000"/>
                <w:sz w:val="24"/>
                <w:szCs w:val="24"/>
                <w:bdr w:val="nil"/>
                <w:rtl w:val="0"/>
              </w:rPr>
              <w:t>According to the U.S. Bureau of the Census, the relation between the average annual earnings of males and females with various levels of educational attainment can be modeled by the function</w:t>
            </w:r>
            <w:r>
              <w:rPr>
                <w:rStyle w:val="DefaultParagraphFont"/>
                <w:rFonts w:ascii="Times New Roman" w:eastAsia="Times New Roman" w:hAnsi="Times New Roman" w:cs="Times New Roman"/>
                <w:b w:val="0"/>
                <w:bCs w:val="0"/>
                <w:i/>
                <w:iCs/>
                <w:smallCaps w:val="0"/>
                <w:color w:val="000000"/>
                <w:sz w:val="24"/>
                <w:szCs w:val="24"/>
                <w:bdr w:val="nil"/>
                <w:rtl w:val="0"/>
              </w:rPr>
              <w:t> F</w:t>
            </w:r>
            <w:r>
              <w:rPr>
                <w:rStyle w:val="DefaultParagraphFont"/>
                <w:rFonts w:ascii="Times New Roman" w:eastAsia="Times New Roman" w:hAnsi="Times New Roman" w:cs="Times New Roman"/>
                <w:b w:val="0"/>
                <w:bCs w:val="0"/>
                <w:i w:val="0"/>
                <w:iCs w:val="0"/>
                <w:smallCaps w:val="0"/>
                <w:color w:val="000000"/>
                <w:sz w:val="24"/>
                <w:szCs w:val="24"/>
                <w:bdr w:val="nil"/>
                <w:rtl w:val="0"/>
              </w:rPr>
              <w:t> = 0.551</w:t>
            </w:r>
            <w:r>
              <w:rPr>
                <w:rStyle w:val="DefaultParagraphFont"/>
                <w:rFonts w:ascii="Times New Roman" w:eastAsia="Times New Roman" w:hAnsi="Times New Roman" w:cs="Times New Roman"/>
                <w:b w:val="0"/>
                <w:bCs w:val="0"/>
                <w:i/>
                <w:iCs/>
                <w:smallCaps w:val="0"/>
                <w:color w:val="000000"/>
                <w:sz w:val="24"/>
                <w:szCs w:val="24"/>
                <w:bdr w:val="nil"/>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+ 6.686</w:t>
            </w:r>
            <w:r>
              <w:rPr>
                <w:rStyle w:val="DefaultParagraphFont"/>
                <w:rFonts w:ascii="Times New Roman" w:eastAsia="Times New Roman" w:hAnsi="Times New Roman" w:cs="Times New Roman"/>
                <w:b w:val="0"/>
                <w:bCs w:val="0"/>
                <w:i w:val="0"/>
                <w:iCs w:val="0"/>
                <w:smallCaps w:val="0"/>
                <w:color w:val="000000"/>
                <w:sz w:val="24"/>
                <w:szCs w:val="24"/>
                <w:bdr w:val="nil"/>
                <w:rtl w:val="0"/>
              </w:rPr>
              <w:t> , where M and F represent the average annual earnings (in thousands of dollars) of males and females, respectively. Choose the correct interpretation of the slope.</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7"/>
              <w:gridCol w:w="802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 each $1 increase in the males' earnings, the females' earning increases by $0.551.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 each $1000 increase in the males' earnings, the females' earning increases by $55.1.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 each $1000 increase in the males' earnings, the females' earning decreases by $55.1.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 each $1 increase in the males' earnings, the females' earning decreases by $0.551.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For each $100 increase in the males' earnings, the females' earning increases by $5.51.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According to the U.S. Bureau of the Census, the relation between the average annual earnings of males and females with various levels of educational attainment can be modeled by the function </w:t>
            </w:r>
            <w:r>
              <w:rPr>
                <w:rStyle w:val="DefaultParagraphFont"/>
                <w:rFonts w:ascii="Times New Roman" w:eastAsia="Times New Roman" w:hAnsi="Times New Roman" w:cs="Times New Roman"/>
                <w:b w:val="0"/>
                <w:bCs w:val="0"/>
                <w:i/>
                <w:iCs/>
                <w:smallCaps w:val="0"/>
                <w:color w:val="000000"/>
                <w:sz w:val="24"/>
                <w:szCs w:val="24"/>
                <w:bdr w:val="nil"/>
                <w:rtl w:val="0"/>
              </w:rPr>
              <w:t>F</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0.569</w:t>
            </w:r>
            <w:r>
              <w:rPr>
                <w:rStyle w:val="DefaultParagraphFont"/>
                <w:rFonts w:ascii="Times New Roman" w:eastAsia="Times New Roman" w:hAnsi="Times New Roman" w:cs="Times New Roman"/>
                <w:b w:val="0"/>
                <w:bCs w:val="0"/>
                <w:i/>
                <w:iCs/>
                <w:smallCaps w:val="0"/>
                <w:color w:val="000000"/>
                <w:sz w:val="24"/>
                <w:szCs w:val="24"/>
                <w:bdr w:val="nil"/>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6.293 where </w:t>
            </w:r>
            <w:r>
              <w:rPr>
                <w:rStyle w:val="DefaultParagraphFont"/>
                <w:rFonts w:ascii="Times New Roman" w:eastAsia="Times New Roman" w:hAnsi="Times New Roman" w:cs="Times New Roman"/>
                <w:b w:val="0"/>
                <w:bCs w:val="0"/>
                <w:i/>
                <w:iCs/>
                <w:smallCaps w:val="0"/>
                <w:color w:val="000000"/>
                <w:sz w:val="24"/>
                <w:szCs w:val="24"/>
                <w:bdr w:val="nil"/>
                <w:rtl w:val="0"/>
              </w:rPr>
              <w:t>M</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iCs/>
                <w:smallCaps w:val="0"/>
                <w:color w:val="000000"/>
                <w:sz w:val="24"/>
                <w:szCs w:val="24"/>
                <w:bdr w:val="nil"/>
                <w:rtl w:val="0"/>
              </w:rPr>
              <w:t>F</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the average annual earnings (in thousands of dollars) of males and females, respectively. When the average annual earnings for males reach $70,000, what does the equation predict for the average annual earnings for females? Round your answer to the nearest dollar.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$123,029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$39,830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$46,123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$42,681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$36,991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the percent of U.S. high school seniors from 1975 to 2001 who used marijuana can be modeled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94" type="#_x0000_t75" style="height:15pt;width:108.75pt">
                  <v:imagedata r:id="rId5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where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is the number of years past 1975. What is the slope of the graph of this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0.292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0.186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2.917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0.186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29.166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132. 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the percent of U.S. high school seniors from 1975 to 2001 who used marijuana can be modeled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595" type="#_x0000_t75" style="height:15pt;width:108.75pt">
                  <v:imagedata r:id="rId5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percent,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1975. Choose the correct interpretation the slope in this equation as a rate of change.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7"/>
              <w:gridCol w:w="80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percentage of U.S. high school seniors who used marijuana increased at a rate of 0.177%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percentage of U.S. high school seniors who used marijuana decreased at a rate of 17.7%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percentage of U.S. high school seniors who used marijuana decreased at a rate of 0.177%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percentage of U.S. high school seniors who used marijuana increased at a rate of 17.7%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percentage of U.S. high school seniors who used marijuana decreased at a rate of 1.77% per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Residential customers who heat their homes with natural gas have their monthly bills calculated by adding a base service charge of $5.72 per month and an energy charge of 46.87 cents per hundred cubic feet. Write an equation for the monthly charge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dollars) in terms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the number of hundreds of cubic feet used.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96" type="#_x0000_t75" style="height:15pt;width:82.5pt">
                        <v:imagedata r:id="rId5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97" type="#_x0000_t75" style="height:15pt;width:88.5pt">
                        <v:imagedata r:id="rId5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98" type="#_x0000_t75" style="height:15pt;width:81pt">
                        <v:imagedata r:id="rId5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99" type="#_x0000_t75" style="height:15pt;width:82.5pt">
                        <v:imagedata r:id="rId5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0" type="#_x0000_t75" style="height:15pt;width:87pt">
                        <v:imagedata r:id="rId51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Data from 2003 for various groups shows that for each $100 increase in the median weekly income for whites, the median weekly income of blacks increases by $60.4. When the median weekly income for whites was $665 and for blacks was $517. Let </w:t>
            </w:r>
            <w:r>
              <w:rPr>
                <w:rStyle w:val="DefaultParagraphFont"/>
                <w:rFonts w:ascii="Times New Roman" w:eastAsia="Times New Roman" w:hAnsi="Times New Roman" w:cs="Times New Roman"/>
                <w:b w:val="0"/>
                <w:bCs w:val="0"/>
                <w:i/>
                <w:iCs/>
                <w:smallCaps w:val="0"/>
                <w:color w:val="000000"/>
                <w:sz w:val="24"/>
                <w:szCs w:val="24"/>
                <w:bdr w:val="nil"/>
                <w:rtl w:val="0"/>
              </w:rPr>
              <w:t>W</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the median weekly income for whites and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median weekly income for blacks, and write the equation of the line that gives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as a linear function of </w:t>
            </w:r>
            <w:r>
              <w:rPr>
                <w:rStyle w:val="DefaultParagraphFont"/>
                <w:rFonts w:ascii="Times New Roman" w:eastAsia="Times New Roman" w:hAnsi="Times New Roman" w:cs="Times New Roman"/>
                <w:b w:val="0"/>
                <w:bCs w:val="0"/>
                <w:i/>
                <w:iCs/>
                <w:smallCaps w:val="0"/>
                <w:color w:val="000000"/>
                <w:sz w:val="24"/>
                <w:szCs w:val="24"/>
                <w:bdr w:val="nil"/>
                <w:rtl w:val="0"/>
              </w:rPr>
              <w:t>W</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1" type="#_x0000_t75" style="height:15pt;width:100.5pt">
                        <v:imagedata r:id="rId5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02" type="#_x0000_t75" style="height:15pt;width:100.5pt">
                        <v:imagedata r:id="rId5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3" type="#_x0000_t75" style="height:15pt;width:94.5pt">
                        <v:imagedata r:id="rId5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4" type="#_x0000_t75" style="height:15pt;width:86.25pt">
                        <v:imagedata r:id="rId5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5" type="#_x0000_t75" style="height:15pt;width:94.5pt">
                        <v:imagedata r:id="rId52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135. </w:t>
            </w:r>
            <w:r>
              <w:rPr>
                <w:rStyle w:val="DefaultParagraphFont"/>
                <w:rFonts w:ascii="Times New Roman" w:eastAsia="Times New Roman" w:hAnsi="Times New Roman" w:cs="Times New Roman"/>
                <w:b w:val="0"/>
                <w:bCs w:val="0"/>
                <w:i w:val="0"/>
                <w:iCs w:val="0"/>
                <w:smallCaps w:val="0"/>
                <w:color w:val="000000"/>
                <w:sz w:val="24"/>
                <w:szCs w:val="24"/>
                <w:bdr w:val="nil"/>
                <w:rtl w:val="0"/>
              </w:rPr>
              <w:t>The retirement plan for Pennsylvania state employees is based on the following formula: “2.5% of average final compensation multiplied by years of credited service” (</w:t>
            </w:r>
            <w:r>
              <w:rPr>
                <w:rStyle w:val="DefaultParagraphFont"/>
                <w:rFonts w:ascii="Times New Roman" w:eastAsia="Times New Roman" w:hAnsi="Times New Roman" w:cs="Times New Roman"/>
                <w:b w:val="0"/>
                <w:bCs w:val="0"/>
                <w:i/>
                <w:iCs/>
                <w:smallCaps w:val="0"/>
                <w:color w:val="000000"/>
                <w:sz w:val="24"/>
                <w:szCs w:val="24"/>
                <w:bdr w:val="nil"/>
                <w:rtl w:val="0"/>
              </w:rPr>
              <w:t>Source: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Pennsylvania State Employees Retirement System, 2001). Let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annual retirement pension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denote the years of service. For someone with average final compensation of $70,000, write the linear equation that gives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terms of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5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6" type="#_x0000_t75" style="height:15pt;width:59.25pt">
                        <v:imagedata r:id="rId5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7" type="#_x0000_t75" style="height:15pt;width:53.25pt">
                        <v:imagedata r:id="rId5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08" type="#_x0000_t75" style="height:15pt;width:53.25pt">
                        <v:imagedata r:id="rId5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09" type="#_x0000_t75" style="height:15pt;width:44.25pt">
                        <v:imagedata r:id="rId5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10" type="#_x0000_t75" style="height:15pt;width:46.5pt">
                        <v:imagedata r:id="rId52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136. </w:t>
            </w:r>
            <w:r>
              <w:rPr>
                <w:rStyle w:val="DefaultParagraphFont"/>
                <w:rFonts w:ascii="Times New Roman" w:eastAsia="Times New Roman" w:hAnsi="Times New Roman" w:cs="Times New Roman"/>
                <w:b w:val="0"/>
                <w:bCs w:val="0"/>
                <w:i w:val="0"/>
                <w:iCs w:val="0"/>
                <w:smallCaps w:val="0"/>
                <w:color w:val="000000"/>
                <w:sz w:val="24"/>
                <w:szCs w:val="24"/>
                <w:bdr w:val="nil"/>
                <w:rtl w:val="0"/>
              </w:rPr>
              <w:t>The retirement plan for Pennsylvania state employees is based on the following formula: “2.5% of average final compensation multiplied by years of credited service” (</w:t>
            </w:r>
            <w:r>
              <w:rPr>
                <w:rStyle w:val="DefaultParagraphFont"/>
                <w:rFonts w:ascii="Times New Roman" w:eastAsia="Times New Roman" w:hAnsi="Times New Roman" w:cs="Times New Roman"/>
                <w:b w:val="0"/>
                <w:bCs w:val="0"/>
                <w:i/>
                <w:iCs/>
                <w:smallCaps w:val="0"/>
                <w:color w:val="000000"/>
                <w:sz w:val="24"/>
                <w:szCs w:val="24"/>
                <w:bdr w:val="nil"/>
                <w:rtl w:val="0"/>
              </w:rPr>
              <w:t>Source: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Pennsylvania State Employees Retirement System, 2001). Let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annual retirement pension, and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denote the average final compensation. For someone who wants to retire in 5 years, write the linear equation that gives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terms of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11" type="#_x0000_t75" style="height:15pt;width:46.5pt">
                        <v:imagedata r:id="rId5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12" type="#_x0000_t75" style="height:15pt;width:40.5pt">
                        <v:imagedata r:id="rId5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13" type="#_x0000_t75" style="height:15pt;width:32.25pt">
                        <v:imagedata r:id="rId5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14" type="#_x0000_t75" style="height:15pt;width:52.5pt">
                        <v:imagedata r:id="rId5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15" type="#_x0000_t75" style="height:15pt;width:46.5pt">
                        <v:imagedata r:id="rId53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715"/>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137. </w:t>
            </w:r>
            <w:r>
              <w:rPr>
                <w:rStyle w:val="DefaultParagraphFont"/>
                <w:rFonts w:ascii="Times New Roman" w:eastAsia="Times New Roman" w:hAnsi="Times New Roman" w:cs="Times New Roman"/>
                <w:b w:val="0"/>
                <w:bCs w:val="0"/>
                <w:i w:val="0"/>
                <w:iCs w:val="0"/>
                <w:smallCaps w:val="0"/>
                <w:color w:val="000000"/>
                <w:sz w:val="24"/>
                <w:szCs w:val="24"/>
                <w:bdr w:val="nil"/>
                <w:rtl w:val="0"/>
              </w:rPr>
              <w:t>The following table gives the number of drinks and the resulting blood alcohol percent for a 180-pound man legally considered driving under the influence (DUI). Is the average rate of change of the blood alcohol percent with respect to the number of drinks a constant?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W w:w="8715" w:type="dxa"/>
              <w:jc w:val="left"/>
              <w:tblBorders>
                <w:top w:val="nil"/>
                <w:left w:val="nil"/>
                <w:bottom w:val="nil"/>
                <w:right w:val="nil"/>
                <w:insideH w:val="nil"/>
                <w:insideV w:val="nil"/>
              </w:tblBorders>
              <w:tblCellMar>
                <w:top w:w="30" w:type="dxa"/>
                <w:left w:w="30" w:type="dxa"/>
                <w:bottom w:w="30" w:type="dxa"/>
                <w:right w:w="30" w:type="dxa"/>
              </w:tblCellMar>
            </w:tblPr>
            <w:tblGrid>
              <w:gridCol w:w="3440"/>
              <w:gridCol w:w="855"/>
              <w:gridCol w:w="848"/>
              <w:gridCol w:w="938"/>
              <w:gridCol w:w="848"/>
              <w:gridCol w:w="938"/>
              <w:gridCol w:w="848"/>
            </w:tblGrid>
            <w:tr>
              <w:tblPrEx>
                <w:tblW w:w="8715" w:type="dxa"/>
                <w:jc w:val="left"/>
                <w:tblBorders>
                  <w:top w:val="nil"/>
                  <w:left w:val="nil"/>
                  <w:bottom w:val="nil"/>
                  <w:right w:val="nil"/>
                  <w:insideH w:val="nil"/>
                  <w:insideV w:val="nil"/>
                </w:tblBorders>
                <w:tblCellMar>
                  <w:top w:w="30" w:type="dxa"/>
                  <w:left w:w="30" w:type="dxa"/>
                  <w:bottom w:w="30" w:type="dxa"/>
                  <w:right w:w="30" w:type="dxa"/>
                </w:tblCellMar>
              </w:tblPrEx>
              <w:trPr>
                <w:cantSplit w:val="0"/>
                <w:jc w:val="left"/>
              </w:trPr>
              <w:tc>
                <w:tcPr>
                  <w:tcW w:w="1695" w:type="dxa"/>
                  <w:tcBorders>
                    <w:top w:val="single" w:sz="6" w:space="0" w:color="000000"/>
                    <w:left w:val="single" w:sz="6" w:space="0" w:color="000000"/>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Number of</w:t>
                  </w:r>
                  <w:r>
                    <w:rPr>
                      <w:rStyle w:val="DefaultParagraphFont"/>
                      <w:rFonts w:ascii="Times New Roman" w:eastAsia="Times New Roman" w:hAnsi="Times New Roman" w:cs="Times New Roman"/>
                      <w:b w:val="0"/>
                      <w:bCs w:val="0"/>
                      <w:i w:val="0"/>
                      <w:iCs w:val="0"/>
                      <w:smallCaps w:val="0"/>
                      <w:color w:val="000000"/>
                      <w:sz w:val="24"/>
                      <w:szCs w:val="24"/>
                      <w:bdr w:val="nil"/>
                      <w:rtl w:val="0"/>
                    </w:rPr>
                    <w:t>Drinks</w:t>
                  </w:r>
                </w:p>
              </w:tc>
              <w:tc>
                <w:tcPr>
                  <w:tcW w:w="795" w:type="dxa"/>
                  <w:tcBorders>
                    <w:top w:val="single" w:sz="6" w:space="0" w:color="000000"/>
                    <w:left w:val="single" w:sz="6" w:space="0" w:color="000000"/>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c>
                <w:tcPr>
                  <w:tcW w:w="788" w:type="dxa"/>
                  <w:tcBorders>
                    <w:top w:val="single" w:sz="6" w:space="0" w:color="000000"/>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w:t>
                  </w:r>
                </w:p>
              </w:tc>
              <w:tc>
                <w:tcPr>
                  <w:tcW w:w="878" w:type="dxa"/>
                  <w:tcBorders>
                    <w:top w:val="single" w:sz="6" w:space="0" w:color="000000"/>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w:t>
                  </w:r>
                </w:p>
              </w:tc>
              <w:tc>
                <w:tcPr>
                  <w:tcW w:w="788" w:type="dxa"/>
                  <w:tcBorders>
                    <w:top w:val="single" w:sz="6" w:space="0" w:color="000000"/>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8</w:t>
                  </w:r>
                </w:p>
              </w:tc>
              <w:tc>
                <w:tcPr>
                  <w:tcW w:w="878" w:type="dxa"/>
                  <w:tcBorders>
                    <w:top w:val="single" w:sz="6" w:space="0" w:color="000000"/>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w:t>
                  </w:r>
                </w:p>
              </w:tc>
              <w:tc>
                <w:tcPr>
                  <w:tcW w:w="788" w:type="dxa"/>
                  <w:tcBorders>
                    <w:top w:val="single" w:sz="6" w:space="0" w:color="000000"/>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r>
            <w:tr>
              <w:tblPrEx>
                <w:tblW w:w="8715" w:type="dxa"/>
                <w:jc w:val="left"/>
                <w:tblCellMar>
                  <w:top w:w="30" w:type="dxa"/>
                  <w:left w:w="30" w:type="dxa"/>
                  <w:bottom w:w="30" w:type="dxa"/>
                  <w:right w:w="30" w:type="dxa"/>
                </w:tblCellMar>
              </w:tblPrEx>
              <w:trPr>
                <w:cantSplit w:val="0"/>
                <w:jc w:val="left"/>
              </w:trPr>
              <w:tc>
                <w:tcPr>
                  <w:tcBorders>
                    <w:left w:val="single" w:sz="6" w:space="0" w:color="000000"/>
                    <w:bottom w:val="single" w:sz="6" w:space="0" w:color="000000"/>
                    <w:right w:val="single" w:sz="6" w:space="0" w:color="000000"/>
                  </w:tcBorders>
                  <w:noWrap w:val="0"/>
                  <w:tcMar>
                    <w:top w:w="30" w:type="dxa"/>
                    <w:left w:w="30" w:type="dxa"/>
                    <w:bottom w:w="30" w:type="dxa"/>
                    <w:right w:w="30" w:type="dxa"/>
                  </w:tcMar>
                  <w:vAlign w:val="center"/>
                </w:tcPr>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Blood Alcohol Percent</w:t>
                  </w:r>
                </w:p>
              </w:tc>
              <w:tc>
                <w:tcPr>
                  <w:tcBorders>
                    <w:left w:val="single" w:sz="6" w:space="0" w:color="000000"/>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0.2</w:t>
                  </w:r>
                </w:p>
              </w:tc>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0.22</w:t>
                  </w:r>
                </w:p>
              </w:tc>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0.24</w:t>
                  </w:r>
                </w:p>
              </w:tc>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0.26</w:t>
                  </w:r>
                </w:p>
              </w:tc>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0.28</w:t>
                  </w:r>
                </w:p>
              </w:tc>
              <w:tc>
                <w:tcPr>
                  <w:tcBorders>
                    <w:bottom w:val="single" w:sz="6" w:space="0" w:color="000000"/>
                    <w:right w:val="single" w:sz="6" w:space="0" w:color="000000"/>
                  </w:tcBorders>
                  <w:noWrap w:val="0"/>
                  <w:tcMar>
                    <w:top w:w="30" w:type="dxa"/>
                    <w:left w:w="30" w:type="dxa"/>
                    <w:bottom w:w="30" w:type="dxa"/>
                    <w:right w:w="30" w:type="dxa"/>
                  </w:tcMar>
                  <w:vAlign w:val="top"/>
                </w:tcPr>
                <w:p>
                  <w:pPr>
                    <w:shd w:val="clear" w:color="auto" w:fill="FFFFFF"/>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0.3</w:t>
                  </w:r>
                </w:p>
              </w:tc>
            </w:tr>
          </w:tbl>
          <w:p>
            <w:pPr>
              <w:shd w:val="clear" w:color="auto" w:fill="FFFFFF"/>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3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Yes</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It has been estimated that a certain stream can support 90,000 fish if it is pollution-free. It has further been estimated that for each ton of pollutants in the stream, 1,700 fewer fish can be supported. Assuming the relationship is linear, write the equation that gives the population of fish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terms of the tons of pollutants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16" type="#_x0000_t75" style="height:15pt;width:96.75pt">
                        <v:imagedata r:id="rId5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17" type="#_x0000_t75" style="height:15pt;width:96.75pt">
                        <v:imagedata r:id="rId5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18" type="#_x0000_t75" style="height:15pt;width:107.25pt">
                        <v:imagedata r:id="rId5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19" type="#_x0000_t75" style="height:15pt;width:96.75pt">
                        <v:imagedata r:id="rId5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20" type="#_x0000_t75" style="height:15pt;width:107.25pt">
                        <v:imagedata r:id="rId53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139. </w:t>
            </w:r>
            <w:r>
              <w:rPr>
                <w:rStyle w:val="DefaultParagraphFont"/>
                <w:rFonts w:ascii="Times New Roman" w:eastAsia="Times New Roman" w:hAnsi="Times New Roman" w:cs="Times New Roman"/>
                <w:b w:val="0"/>
                <w:bCs w:val="0"/>
                <w:i w:val="0"/>
                <w:iCs w:val="0"/>
                <w:smallCaps w:val="0"/>
                <w:color w:val="000000"/>
                <w:sz w:val="24"/>
                <w:szCs w:val="24"/>
                <w:bdr w:val="nil"/>
                <w:rtl w:val="0"/>
              </w:rPr>
              <w:t>Each day, a young person should sleep 8 hours, plus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621" type="#_x0000_t75" style="height:31.5pt;width:13.5pt">
                  <v:imagedata r:id="rId53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hour for each year that the person is under 19 years of age. Assuming the relation is linear, write the equation relating hours of sleep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age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22" type="#_x0000_t75" style="height:15pt;width:29.25pt">
                  <v:imagedata r:id="rId53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623" type="#_x0000_t75" style="height:31.5pt;width:69pt">
                        <v:imagedata r:id="rId5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624" type="#_x0000_t75" style="height:31.5pt;width:79.5pt">
                        <v:imagedata r:id="rId5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625" type="#_x0000_t75" style="height:31.5pt;width:79.5pt">
                        <v:imagedata r:id="rId5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626" type="#_x0000_t75" style="height:31.5pt;width:61.5pt">
                        <v:imagedata r:id="rId5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627" type="#_x0000_t75" style="height:31.5pt;width:69pt">
                        <v:imagedata r:id="rId54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the cost of a business property is $480,000, and a company wants to use a straight-line depreciation schedule for a period of 240 months. If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value of this property after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months, then the company’s depreciation schedule will be the equation of a line through (0,480000) and (240,0). Write the equation of this depreciation schedule.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28" type="#_x0000_t75" style="height:15pt;width:93pt">
                        <v:imagedata r:id="rId5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29" type="#_x0000_t75" style="height:15pt;width:93pt">
                        <v:imagedata r:id="rId5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30" type="#_x0000_t75" style="height:15pt;width:102pt">
                        <v:imagedata r:id="rId5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31" type="#_x0000_t75" style="height:15pt;width:102pt">
                        <v:imagedata r:id="rId5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632" type="#_x0000_t75" style="height:15pt;width:112.5pt">
                        <v:imagedata r:id="rId54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141. 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graphing utility with the standard viewing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33"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34"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to graph the function. Choose the correct graph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9"/>
              </w:rPr>
              <w:pict>
                <v:shape id="_x0000_i1635" type="#_x0000_t75" style="height:21pt;width:66pt">
                  <v:imagedata r:id="rId55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36" type="#_x0000_t75" style="height:4in;width:4in">
                        <v:imagedata r:id="rId55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37" type="#_x0000_t75" style="height:4in;width:4in">
                        <v:imagedata r:id="rId55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38" type="#_x0000_t75" style="height:4in;width:4in">
                        <v:imagedata r:id="rId55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39" type="#_x0000_t75" style="height:4in;width:4in">
                        <v:imagedata r:id="rId55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40" type="#_x0000_t75" style="height:4in;width:4in">
                        <v:imagedata r:id="rId55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142. 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graphing utility with the standard viewing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41"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and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42"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to graph the function. Choose the correct graph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9"/>
              </w:rPr>
              <w:pict>
                <v:shape id="_x0000_i1643" type="#_x0000_t75" style="height:21pt;width:76.5pt">
                  <v:imagedata r:id="rId55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44" type="#_x0000_t75" style="height:4in;width:4in">
                        <v:imagedata r:id="rId5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45" type="#_x0000_t75" style="height:4in;width:4in">
                        <v:imagedata r:id="rId5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46" type="#_x0000_t75" style="height:4in;width:4in">
                        <v:imagedata r:id="rId56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47" type="#_x0000_t75" style="height:4in;width:4in">
                        <v:imagedata r:id="rId56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48" type="#_x0000_t75" style="height:4in;width:4in">
                        <v:imagedata r:id="rId56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143. 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graphing utility with the standard viewing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49"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50"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to graph the function. Choose the correct graph below.</w:t>
            </w:r>
          </w:p>
          <w:p>
            <w:pPr>
              <w:pStyle w:val="p"/>
              <w:shd w:val="clear" w:color="auto" w:fill="FFFFFF"/>
              <w:bidi w:val="0"/>
              <w:spacing w:before="0" w:beforeAutospacing="0" w:after="0" w:afterAutospacing="0"/>
              <w:jc w:val="left"/>
            </w:pPr>
            <w:r>
              <w:br/>
            </w:r>
            <w:r>
              <w:rPr>
                <w:position w:val="-9"/>
              </w:rPr>
              <w:pict>
                <v:shape id="_x0000_i1651" type="#_x0000_t75" style="height:21pt;width:55.5pt">
                  <v:imagedata r:id="rId56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52" type="#_x0000_t75" style="height:4in;width:4in">
                        <v:imagedata r:id="rId56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53" type="#_x0000_t75" style="height:4in;width:4in">
                        <v:imagedata r:id="rId5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54" type="#_x0000_t75" style="height:4in;width:4in">
                        <v:imagedata r:id="rId56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55" type="#_x0000_t75" style="height:4in;width:4in">
                        <v:imagedata r:id="rId56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56" type="#_x0000_t75" style="height:4in;width:4in">
                        <v:imagedata r:id="rId56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144. 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graphing utility with the standard viewing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57"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58"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to graph the function. Choose the correct graph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0"/>
              </w:rPr>
              <w:pict>
                <v:shape id="_x0000_i1659" type="#_x0000_t75" style="height:31.5pt;width:121.5pt">
                  <v:imagedata r:id="rId56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60" type="#_x0000_t75" style="height:4in;width:4in">
                        <v:imagedata r:id="rId57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61" type="#_x0000_t75" style="height:4in;width:4in">
                        <v:imagedata r:id="rId57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62" type="#_x0000_t75" style="height:4in;width:4in">
                        <v:imagedata r:id="rId57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63" type="#_x0000_t75" style="height:4in;width:4in">
                        <v:imagedata r:id="rId57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64" type="#_x0000_t75" style="height:4in;width:4in">
                        <v:imagedata r:id="rId57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145. 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graphing utility with the standard viewing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65"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66"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to graph the function. Choose the correct graph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14"/>
              </w:rPr>
              <w:pict>
                <v:shape id="_x0000_i1667" type="#_x0000_t75" style="height:25.5pt;width:52.5pt">
                  <v:imagedata r:id="rId57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68" type="#_x0000_t75" style="height:4in;width:4in">
                        <v:imagedata r:id="rId57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69" type="#_x0000_t75" style="height:4in;width:4in">
                        <v:imagedata r:id="rId57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70" type="#_x0000_t75" style="height:4in;width:4in">
                        <v:imagedata r:id="rId57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71" type="#_x0000_t75" style="height:4in;width:4in">
                        <v:imagedata r:id="rId57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72" type="#_x0000_t75" style="height:4in;width:4in">
                        <v:imagedata r:id="rId58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146. 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graphing utility with the standard viewing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73"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74"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to graph the function. Choose the correct graph below.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0"/>
              </w:rPr>
              <w:pict>
                <v:shape id="_x0000_i1675" type="#_x0000_t75" style="height:31.5pt;width:54pt">
                  <v:imagedata r:id="rId58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42"/>
              <w:gridCol w:w="5246"/>
              <w:gridCol w:w="153"/>
              <w:gridCol w:w="52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76" type="#_x0000_t75" style="height:4in;width:4in">
                        <v:imagedata r:id="rId58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77" type="#_x0000_t75" style="height:4in;width:4in">
                        <v:imagedata r:id="rId58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78" type="#_x0000_t75" style="height:4in;width:4in">
                        <v:imagedata r:id="rId58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79" type="#_x0000_t75" style="height:4in;width:4in">
                        <v:imagedata r:id="rId58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bidi w:val="0"/>
                    <w:spacing w:before="0" w:beforeAutospacing="0" w:after="0" w:afterAutospacing="0"/>
                    <w:jc w:val="left"/>
                  </w:pPr>
                  <w:r>
                    <w:rPr>
                      <w:position w:val="-276"/>
                    </w:rPr>
                    <w:pict>
                      <v:shape id="_x0000_i1680" type="#_x0000_t75" style="height:4in;width:4in">
                        <v:imagedata r:id="rId58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147. 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graphing utility with the specified range to graph the equation. Is the graph below the graph of the given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br/>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681" type="#_x0000_t75" style="height:21pt;width:75pt">
                  <v:imagedata r:id="rId58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682" type="#_x0000_t75" style="height:15pt;width:207.75pt">
                  <v:imagedata r:id="rId58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683" type="#_x0000_t75" style="height:4in;width:4in">
                  <v:imagedata r:id="rId58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148. </w:t>
            </w:r>
            <w:r>
              <w:rPr>
                <w:rStyle w:val="DefaultParagraphFont"/>
                <w:rFonts w:ascii="Times New Roman" w:eastAsia="Times New Roman" w:hAnsi="Times New Roman" w:cs="Times New Roman"/>
                <w:b w:val="0"/>
                <w:bCs w:val="0"/>
                <w:i w:val="0"/>
                <w:iCs w:val="0"/>
                <w:smallCaps w:val="0"/>
                <w:color w:val="000000"/>
                <w:sz w:val="24"/>
                <w:szCs w:val="24"/>
                <w:bdr w:val="nil"/>
                <w:rtl w:val="0"/>
              </w:rPr>
              <w:t>​Use a graphing utility with the specified range to graph the equation. Is the graph below the graph of the given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684" type="#_x0000_t75" style="height:21pt;width:73.5pt">
                  <v:imagedata r:id="rId59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685" type="#_x0000_t75" style="height:15pt;width:207.75pt">
                  <v:imagedata r:id="rId59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686" type="#_x0000_t75" style="height:4in;width:4in">
                  <v:imagedata r:id="rId592"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149. 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equation with a graphing utility using the specified range and then using the standard viewing window. Does the graph below show the specified range or the standard window?</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6"/>
              </w:rPr>
              <w:pict>
                <v:shape id="_x0000_i1687" type="#_x0000_t75" style="height:37.5pt;width:168pt">
                  <v:imagedata r:id="rId593" o:title=""/>
                </v:shape>
              </w:pict>
            </w:r>
          </w:p>
          <w:p>
            <w:pPr>
              <w:pStyle w:val="p"/>
              <w:shd w:val="clear" w:color="auto" w:fill="FFFFFF"/>
              <w:bidi w:val="0"/>
              <w:spacing w:before="0" w:beforeAutospacing="0" w:after="0" w:afterAutospacing="0"/>
              <w:jc w:val="left"/>
            </w:pPr>
            <w:r>
              <w:rPr>
                <w:position w:val="-3"/>
              </w:rPr>
              <w:pict>
                <v:shape id="_x0000_i1688" type="#_x0000_t75" style="height:15pt;width:231.75pt">
                  <v:imagedata r:id="rId59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132"/>
              </w:rPr>
              <w:pict>
                <v:shape id="_x0000_i1689" type="#_x0000_t75" style="height:2in;width:3in">
                  <v:imagedata r:id="rId59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specified range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standard window</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150. 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equation with a graphing utility using the specified range. Is the graph below the graph of the given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8"/>
              </w:rPr>
              <w:pict>
                <v:shape id="_x0000_i1690" type="#_x0000_t75" style="height:49.5pt;width:252pt">
                  <v:imagedata r:id="rId59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76"/>
                <w:sz w:val="24"/>
                <w:szCs w:val="24"/>
                <w:bdr w:val="nil"/>
                <w:rtl w:val="0"/>
              </w:rPr>
              <w:pict>
                <v:shape id="_x0000_i1691" type="#_x0000_t75" style="height:4in;width:4in">
                  <v:imagedata r:id="rId597"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151. 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equation with a graphing utility; use a window that includes the intercepts. Which range shows both the intercepts?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3"/>
              </w:rPr>
              <w:pict>
                <v:shape id="_x0000_i1692" type="#_x0000_t75" style="height:15pt;width:87pt">
                  <v:imagedata r:id="rId59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–100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 = 300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10,000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 = 30,000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100 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 = </w:t>
                  </w:r>
                  <w:r>
                    <w:rPr>
                      <w:rStyle w:val="DefaultParagraphFont"/>
                      <w:rFonts w:ascii="Times New Roman" w:eastAsia="Times New Roman" w:hAnsi="Times New Roman" w:cs="Times New Roman"/>
                      <w:b w:val="0"/>
                      <w:bCs w:val="0"/>
                      <w:i w:val="0"/>
                      <w:iCs w:val="0"/>
                      <w:smallCaps w:val="0"/>
                      <w:color w:val="000000"/>
                      <w:sz w:val="24"/>
                      <w:szCs w:val="24"/>
                      <w:bdr w:val="nil"/>
                      <w:rtl w:val="0"/>
                    </w:rPr>
                    <w:t>300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10,000 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 = </w:t>
                  </w:r>
                  <w:r>
                    <w:rPr>
                      <w:rStyle w:val="DefaultParagraphFont"/>
                      <w:rFonts w:ascii="Times New Roman" w:eastAsia="Times New Roman" w:hAnsi="Times New Roman" w:cs="Times New Roman"/>
                      <w:b w:val="0"/>
                      <w:bCs w:val="0"/>
                      <w:i w:val="0"/>
                      <w:iCs w:val="0"/>
                      <w:smallCaps w:val="0"/>
                      <w:color w:val="000000"/>
                      <w:sz w:val="24"/>
                      <w:szCs w:val="24"/>
                      <w:bdr w:val="nil"/>
                      <w:rtl w:val="0"/>
                    </w:rPr>
                    <w:t> 50,000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100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 = </w:t>
                  </w:r>
                  <w:r>
                    <w:rPr>
                      <w:rStyle w:val="DefaultParagraphFont"/>
                      <w:rFonts w:ascii="Times New Roman" w:eastAsia="Times New Roman" w:hAnsi="Times New Roman" w:cs="Times New Roman"/>
                      <w:b w:val="0"/>
                      <w:bCs w:val="0"/>
                      <w:i w:val="0"/>
                      <w:iCs w:val="0"/>
                      <w:smallCaps w:val="0"/>
                      <w:color w:val="000000"/>
                      <w:sz w:val="24"/>
                      <w:szCs w:val="24"/>
                      <w:bdr w:val="nil"/>
                      <w:rtl w:val="0"/>
                    </w:rPr>
                    <w:t> 500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10,000 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 = </w:t>
                  </w:r>
                  <w:r>
                    <w:rPr>
                      <w:rStyle w:val="DefaultParagraphFont"/>
                      <w:rFonts w:ascii="Times New Roman" w:eastAsia="Times New Roman" w:hAnsi="Times New Roman" w:cs="Times New Roman"/>
                      <w:b w:val="0"/>
                      <w:bCs w:val="0"/>
                      <w:i w:val="0"/>
                      <w:iCs w:val="0"/>
                      <w:smallCaps w:val="0"/>
                      <w:color w:val="000000"/>
                      <w:sz w:val="24"/>
                      <w:szCs w:val="24"/>
                      <w:bdr w:val="nil"/>
                      <w:rtl w:val="0"/>
                    </w:rPr>
                    <w:t>30,000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100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 = </w:t>
                  </w:r>
                  <w:r>
                    <w:rPr>
                      <w:rStyle w:val="DefaultParagraphFont"/>
                      <w:rFonts w:ascii="Times New Roman" w:eastAsia="Times New Roman" w:hAnsi="Times New Roman" w:cs="Times New Roman"/>
                      <w:b w:val="0"/>
                      <w:bCs w:val="0"/>
                      <w:i w:val="0"/>
                      <w:iCs w:val="0"/>
                      <w:smallCaps w:val="0"/>
                      <w:color w:val="000000"/>
                      <w:sz w:val="24"/>
                      <w:szCs w:val="24"/>
                      <w:bdr w:val="nil"/>
                      <w:rtl w:val="0"/>
                    </w:rPr>
                    <w:t>500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10,000 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 = </w:t>
                  </w:r>
                  <w:r>
                    <w:rPr>
                      <w:rStyle w:val="DefaultParagraphFont"/>
                      <w:rFonts w:ascii="Times New Roman" w:eastAsia="Times New Roman" w:hAnsi="Times New Roman" w:cs="Times New Roman"/>
                      <w:b w:val="0"/>
                      <w:bCs w:val="0"/>
                      <w:i w:val="0"/>
                      <w:iCs w:val="0"/>
                      <w:smallCaps w:val="0"/>
                      <w:color w:val="000000"/>
                      <w:sz w:val="24"/>
                      <w:szCs w:val="24"/>
                      <w:bdr w:val="nil"/>
                      <w:rtl w:val="0"/>
                    </w:rPr>
                    <w:t>50,000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-min = 100</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 = </w:t>
                  </w:r>
                  <w:r>
                    <w:rPr>
                      <w:rStyle w:val="DefaultParagraphFont"/>
                      <w:rFonts w:ascii="Times New Roman" w:eastAsia="Times New Roman" w:hAnsi="Times New Roman" w:cs="Times New Roman"/>
                      <w:b w:val="0"/>
                      <w:bCs w:val="0"/>
                      <w:i w:val="0"/>
                      <w:iCs w:val="0"/>
                      <w:smallCaps w:val="0"/>
                      <w:color w:val="000000"/>
                      <w:sz w:val="24"/>
                      <w:szCs w:val="24"/>
                      <w:bdr w:val="nil"/>
                      <w:rtl w:val="0"/>
                    </w:rPr>
                    <w:t>300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-min = 10,000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 = </w:t>
                  </w:r>
                  <w:r>
                    <w:rPr>
                      <w:rStyle w:val="DefaultParagraphFont"/>
                      <w:rFonts w:ascii="Times New Roman" w:eastAsia="Times New Roman" w:hAnsi="Times New Roman" w:cs="Times New Roman"/>
                      <w:b w:val="0"/>
                      <w:bCs w:val="0"/>
                      <w:i w:val="0"/>
                      <w:iCs w:val="0"/>
                      <w:smallCaps w:val="0"/>
                      <w:color w:val="000000"/>
                      <w:sz w:val="24"/>
                      <w:szCs w:val="24"/>
                      <w:bdr w:val="nil"/>
                      <w:rtl w:val="0"/>
                    </w:rPr>
                    <w:t>30,000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152. 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function below and experiment with the viewing window to obtain a complete graph, adjusting the ranges where necessary. Does the figure below show the complete graph?</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693" type="#_x0000_t75" style="height:21pt;width:69pt">
                  <v:imagedata r:id="rId59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694" type="#_x0000_t75" style="height:4in;width:4in">
                  <v:imagedata r:id="rId600"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153. 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function below and experiment with the viewing window to obtain a complete graph, adjusting the ranges where necessary. Does the figure below show the complete graph?</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6"/>
              </w:rPr>
              <w:pict>
                <v:shape id="_x0000_i1695" type="#_x0000_t75" style="height:37.5pt;width:114pt">
                  <v:imagedata r:id="rId60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696" type="#_x0000_t75" style="height:4in;width:4in">
                  <v:imagedata r:id="rId602"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3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Yes</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​Graph the equation with a standard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97"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698"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on a graphing utility. Does the graph appear to be a linear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position w:val="-9"/>
              </w:rPr>
              <w:pict>
                <v:shape id="_x0000_i1699" type="#_x0000_t75" style="height:21pt;width:52.5pt">
                  <v:imagedata r:id="rId60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155. 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equation with a standard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00"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01"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on a graphing utility. Does the graph appear to be a linear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position w:val="-9"/>
              </w:rPr>
              <w:pict>
                <v:shape id="_x0000_i1702" type="#_x0000_t75" style="height:21pt;width:57pt">
                  <v:imagedata r:id="rId60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​Graph the equation with a standard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03"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04"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on a graphing utility. Does the graph appear to be a linear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position w:val="-3"/>
              </w:rPr>
              <w:pict>
                <v:shape id="_x0000_i1705" type="#_x0000_t75" style="height:15pt;width:52.5pt">
                  <v:imagedata r:id="rId60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​Graph the equation with a standard window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06" type="#_x0000_t75" style="height:15pt;width:65.25pt">
                  <v:imagedata r:id="rId5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07" type="#_x0000_t75" style="height:15pt;width:63.75pt">
                  <v:imagedata r:id="rId5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on a graphing utility. Does the graph appear to be a linear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position w:val="-3"/>
              </w:rPr>
              <w:pict>
                <v:shape id="_x0000_i1708" type="#_x0000_t75" style="height:15pt;width:52.5pt">
                  <v:imagedata r:id="rId60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158. </w:t>
            </w:r>
            <w:r>
              <w:rPr>
                <w:rStyle w:val="DefaultParagraphFont"/>
                <w:rFonts w:ascii="Times New Roman" w:eastAsia="Times New Roman" w:hAnsi="Times New Roman" w:cs="Times New Roman"/>
                <w:b w:val="0"/>
                <w:bCs w:val="0"/>
                <w:i w:val="0"/>
                <w:iCs w:val="0"/>
                <w:smallCaps w:val="0"/>
                <w:color w:val="000000"/>
                <w:sz w:val="24"/>
                <w:szCs w:val="24"/>
                <w:bdr w:val="nil"/>
                <w:rtl w:val="0"/>
              </w:rPr>
              <w:t>Complete the problem by using your calculator. </w:t>
            </w:r>
            <w:r>
              <w:rPr>
                <w:rStyle w:val="DefaultParagraphFont"/>
                <w:rFonts w:ascii="Times New Roman" w:eastAsia="Times New Roman" w:hAnsi="Times New Roman" w:cs="Times New Roman"/>
                <w:b w:val="0"/>
                <w:bCs w:val="0"/>
                <w:i w:val="0"/>
                <w:iCs w:val="0"/>
                <w:smallCaps w:val="0"/>
                <w:color w:val="000000"/>
                <w:sz w:val="24"/>
                <w:szCs w:val="24"/>
                <w:bdr w:val="nil"/>
                <w:rtl w:val="0"/>
              </w:rPr>
              <w:t>Round your answer to three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709" type="#_x0000_t75" style="height:21pt;width:87.75pt">
                  <v:imagedata r:id="rId60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10" type="#_x0000_t75" style="height:15pt;width:32.25pt">
                  <v:imagedata r:id="rId60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711" type="#_x0000_t75" style="height:16.5pt;width:34.5pt">
                  <v:imagedata r:id="rId60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44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12" type="#_x0000_t75" style="height:15pt;width:50.25pt">
                        <v:imagedata r:id="rId6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713" type="#_x0000_t75" style="height:16.5pt;width:72.75pt">
                        <v:imagedata r:id="rId6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14" type="#_x0000_t75" style="height:15pt;width:50.25pt">
                        <v:imagedata r:id="rId6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715" type="#_x0000_t75" style="height:16.5pt;width:52.5pt">
                        <v:imagedata r:id="rId6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16" type="#_x0000_t75" style="height:15pt;width:56.25pt">
                        <v:imagedata r:id="rId61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717" type="#_x0000_t75" style="height:16.5pt;width:72.75pt">
                        <v:imagedata r:id="rId6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18" type="#_x0000_t75" style="height:15pt;width:50.25pt">
                        <v:imagedata r:id="rId61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719" type="#_x0000_t75" style="height:16.5pt;width:58.5pt">
                        <v:imagedata r:id="rId6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20" type="#_x0000_t75" style="height:15pt;width:50.25pt">
                        <v:imagedata r:id="rId61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721" type="#_x0000_t75" style="height:16.5pt;width:72.75pt">
                        <v:imagedata r:id="rId61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159. </w:t>
            </w:r>
            <w:r>
              <w:rPr>
                <w:rStyle w:val="DefaultParagraphFont"/>
                <w:rFonts w:ascii="Times New Roman" w:eastAsia="Times New Roman" w:hAnsi="Times New Roman" w:cs="Times New Roman"/>
                <w:b w:val="0"/>
                <w:bCs w:val="0"/>
                <w:i w:val="0"/>
                <w:iCs w:val="0"/>
                <w:smallCaps w:val="0"/>
                <w:color w:val="000000"/>
                <w:sz w:val="24"/>
                <w:szCs w:val="24"/>
                <w:bdr w:val="nil"/>
                <w:rtl w:val="0"/>
              </w:rPr>
              <w:t>Complete the problem by using your calculator.</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w:t>
            </w:r>
            <w:r>
              <w:rPr>
                <w:rStyle w:val="DefaultParagraphFont"/>
                <w:rFonts w:ascii="Times New Roman" w:eastAsia="Times New Roman" w:hAnsi="Times New Roman" w:cs="Times New Roman"/>
                <w:b w:val="0"/>
                <w:bCs w:val="0"/>
                <w:i w:val="0"/>
                <w:iCs w:val="0"/>
                <w:smallCaps w:val="0"/>
                <w:color w:val="000000"/>
                <w:position w:val="-26"/>
                <w:sz w:val="24"/>
                <w:szCs w:val="24"/>
                <w:bdr w:val="nil"/>
                <w:rtl w:val="0"/>
              </w:rPr>
              <w:pict>
                <v:shape id="_x0000_i1722" type="#_x0000_t75" style="height:37.5pt;width:74.25pt">
                  <v:imagedata r:id="rId61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find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23" type="#_x0000_t75" style="height:15pt;width:21.75pt">
                  <v:imagedata r:id="rId62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24" type="#_x0000_t75" style="height:15pt;width:32.25pt">
                  <v:imagedata r:id="rId621"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9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25" type="#_x0000_t75" style="height:15pt;width:39.75pt">
                        <v:imagedata r:id="rId62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26" type="#_x0000_t75" style="height:15pt;width:50.25pt">
                        <v:imagedata r:id="rId6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27" type="#_x0000_t75" style="height:15pt;width:39.75pt">
                        <v:imagedata r:id="rId62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28" type="#_x0000_t75" style="height:15pt;width:64.5pt">
                        <v:imagedata r:id="rId6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29" type="#_x0000_t75" style="height:15pt;width:54pt">
                        <v:imagedata r:id="rId62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30" type="#_x0000_t75" style="height:15pt;width:50.25pt">
                        <v:imagedata r:id="rId6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31" type="#_x0000_t75" style="height:15pt;width:39.75pt">
                        <v:imagedata r:id="rId62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32" type="#_x0000_t75" style="height:15pt;width:64.5pt">
                        <v:imagedata r:id="rId6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33" type="#_x0000_t75" style="height:15pt;width:39.75pt">
                        <v:imagedata r:id="rId62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34" type="#_x0000_t75" style="height:15pt;width:64.5pt">
                        <v:imagedata r:id="rId62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Graph the function using a window that gives a complete graph. What does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approach as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gets large?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6"/>
              </w:rPr>
              <w:pict>
                <v:shape id="_x0000_i1735" type="#_x0000_t75" style="height:37.5pt;width:1in">
                  <v:imagedata r:id="rId628"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161. 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function using a window that gives a complete graph. Does the figure below show the complete graph?</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6"/>
              </w:rPr>
              <w:pict>
                <v:shape id="_x0000_i1736" type="#_x0000_t75" style="height:37.5pt;width:60pt">
                  <v:imagedata r:id="rId62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76"/>
              </w:rPr>
              <w:pict>
                <v:shape id="_x0000_i1737" type="#_x0000_t75" style="height:4in;width:4in">
                  <v:imagedata r:id="rId630"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3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Yes</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162. </w:t>
            </w:r>
            <w:r>
              <w:rPr>
                <w:rStyle w:val="DefaultParagraphFont"/>
                <w:rFonts w:ascii="Times New Roman" w:eastAsia="Times New Roman" w:hAnsi="Times New Roman" w:cs="Times New Roman"/>
                <w:b w:val="0"/>
                <w:bCs w:val="0"/>
                <w:i w:val="0"/>
                <w:iCs w:val="0"/>
                <w:smallCaps w:val="0"/>
                <w:color w:val="000000"/>
                <w:sz w:val="24"/>
                <w:szCs w:val="24"/>
                <w:bdr w:val="nil"/>
                <w:rtl w:val="0"/>
              </w:rPr>
              <w:t>Graph the function using a window that gives a complete graph. Does the figure below show the complete graph?</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6"/>
                <w:sz w:val="24"/>
                <w:szCs w:val="24"/>
                <w:bdr w:val="nil"/>
                <w:rtl w:val="0"/>
              </w:rPr>
              <w:pict>
                <v:shape id="_x0000_i1738" type="#_x0000_t75" style="height:37.5pt;width:54pt">
                  <v:imagedata r:id="rId631"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1739" type="#_x0000_t75" style="height:4in;width:4in">
                  <v:imagedata r:id="rId632"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2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No</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Use the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method to find the solution to this equation.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740" type="#_x0000_t75" style="height:15pt;width:58.5pt">
                  <v:imagedata r:id="rId63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41" type="#_x0000_t75" style="height:31.5pt;width:42.75pt">
                        <v:imagedata r:id="rId6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42" type="#_x0000_t75" style="height:31.5pt;width:32.25pt">
                        <v:imagedata r:id="rId6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43" type="#_x0000_t75" style="height:31.5pt;width:42.75pt">
                        <v:imagedata r:id="rId6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44" type="#_x0000_t75" style="height:31.5pt;width:32.25pt">
                        <v:imagedata r:id="rId6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45" type="#_x0000_t75" style="height:31.5pt;width:42.75pt">
                        <v:imagedata r:id="rId63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Use the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method to find the solution of the equation below where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46" type="#_x0000_t75" style="height:15pt;width:23.25pt">
                  <v:imagedata r:id="rId63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Round your answer to five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747" type="#_x0000_t75" style="height:21pt;width:69pt">
                  <v:imagedata r:id="rId64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66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0.71845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–2.55178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3.46845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–1.91319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 –0.07986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165. </w:t>
            </w:r>
            <w:r>
              <w:rPr>
                <w:rStyle w:val="DefaultParagraphFont"/>
                <w:rFonts w:ascii="Times New Roman" w:eastAsia="Times New Roman" w:hAnsi="Times New Roman" w:cs="Times New Roman"/>
                <w:b w:val="0"/>
                <w:bCs w:val="0"/>
                <w:i w:val="0"/>
                <w:iCs w:val="0"/>
                <w:smallCaps w:val="0"/>
                <w:color w:val="000000"/>
                <w:sz w:val="24"/>
                <w:szCs w:val="24"/>
                <w:bdr w:val="nil"/>
                <w:rtl w:val="0"/>
              </w:rPr>
              <w:t>Approximate the zeros of the function below by approximating the x-intercepts with a graphing utility. Round your answer to four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9"/>
              </w:rPr>
              <w:pict>
                <v:shape id="_x0000_i1748" type="#_x0000_t75" style="height:21pt;width:95.25pt">
                  <v:imagedata r:id="rId641" o:title=""/>
                </v:shape>
              </w:pict>
            </w:r>
            <w:r>
              <w:br/>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49" type="#_x0000_t75" style="height:15pt;width:95.25pt">
                        <v:imagedata r:id="rId6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50" type="#_x0000_t75" style="height:15pt;width:95.25pt">
                        <v:imagedata r:id="rId6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51" type="#_x0000_t75" style="height:15pt;width:95.25pt">
                        <v:imagedata r:id="rId6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52" type="#_x0000_t75" style="height:15pt;width:95.25pt">
                        <v:imagedata r:id="rId6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53" type="#_x0000_t75" style="height:15pt;width:95.25pt">
                        <v:imagedata r:id="rId64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With U.S. Census Bureau data, the model that relates the per capita annual income (in thousands of dollars) of blacks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whites </w:t>
            </w:r>
            <w:r>
              <w:rPr>
                <w:rStyle w:val="DefaultParagraphFont"/>
                <w:rFonts w:ascii="Times New Roman" w:eastAsia="Times New Roman" w:hAnsi="Times New Roman" w:cs="Times New Roman"/>
                <w:b w:val="0"/>
                <w:bCs w:val="0"/>
                <w:i/>
                <w:iCs/>
                <w:smallCaps w:val="0"/>
                <w:color w:val="000000"/>
                <w:sz w:val="24"/>
                <w:szCs w:val="24"/>
                <w:bdr w:val="nil"/>
                <w:rtl w:val="0"/>
              </w:rPr>
              <w:t>W</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was found to be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54" type="#_x0000_t75" style="height:15pt;width:103.5pt">
                  <v:imagedata r:id="rId64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Use a graphing utility to graph this equation for the range </w:t>
            </w:r>
            <w:r>
              <w:rPr>
                <w:rStyle w:val="DefaultParagraphFont"/>
                <w:rFonts w:ascii="Times New Roman" w:eastAsia="Times New Roman" w:hAnsi="Times New Roman" w:cs="Times New Roman"/>
                <w:b w:val="0"/>
                <w:bCs w:val="0"/>
                <w:i/>
                <w:iCs/>
                <w:smallCaps w:val="0"/>
                <w:color w:val="000000"/>
                <w:sz w:val="24"/>
                <w:szCs w:val="24"/>
                <w:bdr w:val="nil"/>
                <w:rtl w:val="0"/>
              </w:rPr>
              <w:t>W</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0, </w:t>
            </w:r>
            <w:r>
              <w:rPr>
                <w:rStyle w:val="DefaultParagraphFont"/>
                <w:rFonts w:ascii="Times New Roman" w:eastAsia="Times New Roman" w:hAnsi="Times New Roman" w:cs="Times New Roman"/>
                <w:b w:val="0"/>
                <w:bCs w:val="0"/>
                <w:i/>
                <w:iCs/>
                <w:smallCaps w:val="0"/>
                <w:color w:val="000000"/>
                <w:sz w:val="24"/>
                <w:szCs w:val="24"/>
                <w:bdr w:val="nil"/>
                <w:rtl w:val="0"/>
              </w:rPr>
              <w:t>W</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-max = 30;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0,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-max = 30. Is the image below the correct graph of the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132"/>
                <w:sz w:val="24"/>
                <w:szCs w:val="24"/>
                <w:bdr w:val="nil"/>
                <w:rtl w:val="0"/>
              </w:rPr>
              <w:pict>
                <v:shape id="_x0000_i1755" type="#_x0000_t75" style="height:2in;width:3in">
                  <v:imagedata r:id="rId648"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that the consumer expenditure </w:t>
            </w:r>
            <w:r>
              <w:rPr>
                <w:rStyle w:val="DefaultParagraphFont"/>
                <w:rFonts w:ascii="Times New Roman" w:eastAsia="Times New Roman" w:hAnsi="Times New Roman" w:cs="Times New Roman"/>
                <w:b w:val="0"/>
                <w:bCs w:val="0"/>
                <w:i/>
                <w:iCs/>
                <w:smallCaps w:val="0"/>
                <w:color w:val="000000"/>
                <w:sz w:val="24"/>
                <w:szCs w:val="24"/>
                <w:bdr w:val="nil"/>
                <w:rtl w:val="0"/>
              </w:rPr>
              <w:t>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dollars) depends on the market price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per unit (in dollars) according to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756" type="#_x0000_t75" style="height:21pt;width:97.5pt">
                  <v:imagedata r:id="rId6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Graph this equation with a graphing utility and the range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57" type="#_x0000_t75" style="height:15pt;width:279pt">
                  <v:imagedata r:id="rId6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Because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represents consumer expenditure, only values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58" type="#_x0000_t75" style="height:15pt;width:25.5pt">
                  <v:imagedata r:id="rId65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have meaning. Determine the values of</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for which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59" type="#_x0000_t75" style="height:15pt;width:25.5pt">
                  <v:imagedata r:id="rId65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60" type="#_x0000_t75" style="height:15pt;width:63.75pt">
                        <v:imagedata r:id="rId6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61" type="#_x0000_t75" style="height:15pt;width:72.75pt">
                        <v:imagedata r:id="rId6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62" type="#_x0000_t75" style="height:15pt;width:75.75pt">
                        <v:imagedata r:id="rId6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63" type="#_x0000_t75" style="height:15pt;width:51.75pt">
                        <v:imagedata r:id="rId6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64" type="#_x0000_t75" style="height:15pt;width:60.75pt">
                        <v:imagedata r:id="rId65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height above ground, </w:t>
            </w:r>
            <w:r>
              <w:rPr>
                <w:rStyle w:val="DefaultParagraphFont"/>
                <w:rFonts w:ascii="Times New Roman" w:eastAsia="Times New Roman" w:hAnsi="Times New Roman" w:cs="Times New Roman"/>
                <w:b w:val="0"/>
                <w:bCs w:val="0"/>
                <w:i/>
                <w:iCs/>
                <w:smallCaps w:val="0"/>
                <w:color w:val="000000"/>
                <w:sz w:val="24"/>
                <w:szCs w:val="24"/>
                <w:bdr w:val="nil"/>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feet), of a ball thrown vertically into the air is given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765" type="#_x0000_t75" style="height:21pt;width:1in">
                  <v:imagedata r:id="rId65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time in seconds since the ball was thrown. Graph this equation with a graphing utility and the range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66" type="#_x0000_t75" style="height:15pt;width:206.25pt">
                  <v:imagedata r:id="rId6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Estimate the time at which the ball is at its highest point. Round your answer to two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10.18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0.20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0.05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20.36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169. 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An advertising agency has found that when it promotes a new product in a city of 350,000 people, the rate of change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the number of people who are aware of the product is related to the number of people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who are aware of it and is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67" type="#_x0000_t75" style="height:15pt;width:96.75pt">
                  <v:imagedata r:id="rId6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where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68" type="#_x0000_t75" style="height:15pt;width:23.25pt">
                  <v:imagedata r:id="rId66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69" type="#_x0000_t75" style="height:15pt;width:25.5pt">
                  <v:imagedata r:id="rId66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Graph this equation with a graphing utility. Based on this graph, is the rate of change increasing or decreasing?</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decreasing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increasing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 a study using 50 foreign-language vocabulary words, the learning rate </w:t>
            </w:r>
            <w:r>
              <w:rPr>
                <w:rStyle w:val="DefaultParagraphFont"/>
                <w:rFonts w:ascii="Times New Roman" w:eastAsia="Times New Roman" w:hAnsi="Times New Roman" w:cs="Times New Roman"/>
                <w:b w:val="0"/>
                <w:bCs w:val="0"/>
                <w:i/>
                <w:iCs/>
                <w:smallCaps w:val="0"/>
                <w:color w:val="000000"/>
                <w:sz w:val="24"/>
                <w:szCs w:val="24"/>
                <w:bdr w:val="nil"/>
                <w:rtl w:val="0"/>
              </w:rPr>
              <w:t>L</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words per minute) was found to depend on the number of words already learned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according to the equation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70" type="#_x0000_t75" style="height:15pt;width:64.5pt">
                  <v:imagedata r:id="rId66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Use the intercepts to determine a window, and then use a graphing utility to graph the equation for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71" type="#_x0000_t75" style="height:15pt;width:23.25pt">
                  <v:imagedata r:id="rId66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Based on the graph, is the learning rate increasing or decreasing?</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increasing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decreasing</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percent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men 65 years of age or older in the labor force can be modeled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772" type="#_x0000_t75" style="height:21pt;width:208.5pt">
                  <v:imagedata r:id="rId66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1890 (</w:t>
            </w:r>
            <w:r>
              <w:rPr>
                <w:rStyle w:val="DefaultParagraphFont"/>
                <w:rFonts w:ascii="Times New Roman" w:eastAsia="Times New Roman" w:hAnsi="Times New Roman" w:cs="Times New Roman"/>
                <w:b w:val="0"/>
                <w:bCs w:val="0"/>
                <w:i/>
                <w:iCs/>
                <w:smallCaps w:val="0"/>
                <w:color w:val="000000"/>
                <w:sz w:val="24"/>
                <w:szCs w:val="24"/>
                <w:bdr w:val="nil"/>
                <w:rtl w:val="0"/>
              </w:rPr>
              <w:t>Source: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U.S. Bureau of the Census). Plot this function using a graphing utility. What range of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values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values do you need to use to view this graph for the years 1890 to 1990?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0,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 = 100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 = 60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-min = –100,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 = 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-min</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 </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70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-min</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 –100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-min</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-min</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0,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70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-min</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-min</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0,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-max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-min</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0,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-max</w:t>
                  </w:r>
                  <w:r>
                    <w:rPr>
                      <w:rStyle w:val="DefaultParagraphFont"/>
                      <w:rFonts w:ascii="Times New Roman" w:eastAsia="Times New Roman" w:hAnsi="Times New Roman" w:cs="Times New Roman"/>
                      <w:b w:val="0"/>
                      <w:bCs w:val="0"/>
                      <w:i w:val="0"/>
                      <w:iCs w:val="0"/>
                      <w:smallCaps w:val="0"/>
                      <w:color w:val="000000"/>
                      <w:sz w:val="24"/>
                      <w:szCs w:val="24"/>
                      <w:bdr w:val="nil"/>
                      <w:rtl w:val="0"/>
                    </w:rPr>
                    <w:t> = </w:t>
                  </w:r>
                  <w:r>
                    <w:rPr>
                      <w:rStyle w:val="DefaultParagraphFont"/>
                      <w:rFonts w:ascii="Times New Roman" w:eastAsia="Times New Roman" w:hAnsi="Times New Roman" w:cs="Times New Roman"/>
                      <w:b w:val="0"/>
                      <w:bCs w:val="0"/>
                      <w:i w:val="0"/>
                      <w:iCs w:val="0"/>
                      <w:smallCaps w:val="0"/>
                      <w:color w:val="000000"/>
                      <w:sz w:val="24"/>
                      <w:szCs w:val="24"/>
                      <w:bdr w:val="nil"/>
                      <w:rtl w:val="0"/>
                    </w:rPr>
                    <w:t>70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172. 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number (in millions) of U.S. cellular telephone subscribers can be described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773" type="#_x0000_t75" style="height:21pt;width:117.75pt">
                  <v:imagedata r:id="rId66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1990. For years beyond 2010, does this graph increase or decrease? (Look at this graph in a window that includes these years.)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increases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decreases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Millcreek watershed area was heavily strip-mined for coal during the late 1960s. Because of the resulting pollution, the streams cannot support fish. Suppose the cost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obtaining stream water that contains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percent of the current pollution levels is given by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774" type="#_x0000_t75" style="height:31.5pt;width:105pt">
                  <v:imagedata r:id="rId6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Because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percent of current pollution levels,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75" type="#_x0000_t75" style="height:15pt;width:51.75pt">
                  <v:imagedata r:id="rId66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Use the restriction on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determine a range for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so that an accurate graph can be obtained with a graphing utility. Describe what happens to the cost as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takes on positive values near 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4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Near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0, the cost approaches $3,380.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Near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0, the cost grows without bound.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Near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0, the cost approaches $338,000.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Near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0, cost approaches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Near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0, the cost becomes negative.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the cost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of removing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percent of the particulate pollution from the exhaust gases at an industrial site is given by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776" type="#_x0000_t75" style="height:31.5pt;width:63.75pt">
                  <v:imagedata r:id="rId66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Because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percent particulate pollution, we know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77" type="#_x0000_t75" style="height:15pt;width:51.75pt">
                  <v:imagedata r:id="rId3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Use the restriction on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experiment with a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-range to obtain an accurate graph of the equation. Determine the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and explain its meaning.</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is (0,0) , meaning that it costs nothing to remove all of the particulate pollution.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is (0,72), meaning that there is a cost of $72 before the removal of the particulate pollution begins.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no p-intercept, which means that it is impossible to remove all of the particulate pollution.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is (0,0), meaning that it costs nothing to remove none of the particulate pollution.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-intercept is (0, -72), meaning that there is a negative cost of $72 before the removal of the particulate pollution begins.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number of millions of short tons of carbon monoxide emissions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the United States can be described by </w:t>
            </w:r>
            <w:r>
              <w:rPr>
                <w:rStyle w:val="DefaultParagraphFont"/>
                <w:rFonts w:ascii="Times New Roman" w:eastAsia="Times New Roman" w:hAnsi="Times New Roman" w:cs="Times New Roman"/>
                <w:b w:val="0"/>
                <w:bCs w:val="0"/>
                <w:i w:val="0"/>
                <w:iCs w:val="0"/>
                <w:smallCaps w:val="0"/>
                <w:color w:val="000000"/>
                <w:position w:val="-9"/>
                <w:sz w:val="24"/>
                <w:szCs w:val="24"/>
                <w:bdr w:val="nil"/>
                <w:rtl w:val="0"/>
              </w:rPr>
              <w:pict>
                <v:shape id="_x0000_i1778" type="#_x0000_t75" style="height:21pt;width:189pt">
                  <v:imagedata r:id="rId66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past 1970 (</w:t>
            </w:r>
            <w:r>
              <w:rPr>
                <w:rStyle w:val="DefaultParagraphFont"/>
                <w:rFonts w:ascii="Times New Roman" w:eastAsia="Times New Roman" w:hAnsi="Times New Roman" w:cs="Times New Roman"/>
                <w:b w:val="0"/>
                <w:bCs w:val="0"/>
                <w:i/>
                <w:iCs/>
                <w:smallCaps w:val="0"/>
                <w:color w:val="000000"/>
                <w:sz w:val="24"/>
                <w:szCs w:val="24"/>
                <w:bdr w:val="nil"/>
                <w:rtl w:val="0"/>
              </w:rPr>
              <w:t>Source: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Environmental Protection Agency). Use a graphing utility to plot this function and then use the graph to determine how many short tons of emissions occurred in 1990?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177.57 million short tons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341.86 million short tons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126.54 million short tons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250.66 million short tons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149.86 million short tons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176. </w:t>
            </w:r>
            <w:r>
              <w:rPr>
                <w:rStyle w:val="DefaultParagraphFont"/>
                <w:rFonts w:ascii="Times New Roman" w:eastAsia="Times New Roman" w:hAnsi="Times New Roman" w:cs="Times New Roman"/>
                <w:b w:val="0"/>
                <w:bCs w:val="0"/>
                <w:i w:val="0"/>
                <w:iCs w:val="0"/>
                <w:smallCaps w:val="0"/>
                <w:color w:val="000000"/>
                <w:sz w:val="24"/>
                <w:szCs w:val="24"/>
                <w:bdr w:val="nil"/>
                <w:rtl w:val="0"/>
              </w:rPr>
              <w:t>The graphs of the two equations below are shown. The lines representing these equations may be the same, may intersect once, or may be parallel. Decide whether the system of equations in the problem has one solution, no solution, or an infinite number of solutions.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779" type="#_x0000_t75" style="height:15pt;width:59.25pt">
                  <v:imagedata r:id="rId66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80" type="#_x0000_t75" style="height:15pt;width:53.25pt">
                  <v:imagedata r:id="rId670"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132"/>
              </w:rPr>
              <w:pict>
                <v:shape id="_x0000_i1781" type="#_x0000_t75" style="height:2in;width:3in">
                  <v:imagedata r:id="rId671" o:title=""/>
                </v:shape>
              </w:pict>
            </w:r>
            <w:r>
              <w:br/>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infinite solutions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solution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one solution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177. </w:t>
            </w:r>
            <w:r>
              <w:rPr>
                <w:rStyle w:val="DefaultParagraphFont"/>
                <w:rFonts w:ascii="Times New Roman" w:eastAsia="Times New Roman" w:hAnsi="Times New Roman" w:cs="Times New Roman"/>
                <w:b w:val="0"/>
                <w:bCs w:val="0"/>
                <w:i w:val="0"/>
                <w:iCs w:val="0"/>
                <w:smallCaps w:val="0"/>
                <w:color w:val="000000"/>
                <w:sz w:val="24"/>
                <w:szCs w:val="24"/>
                <w:bdr w:val="nil"/>
                <w:rtl w:val="0"/>
              </w:rPr>
              <w:t>The graphs of the two equations below are shown. The lines representing these equations may be the same, may intersect once, or may be parallel. Decide whether the system of equations in the problem has one solution, no solution, or an infinite number of solutions.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3"/>
              </w:rPr>
              <w:pict>
                <v:shape id="_x0000_i1782" type="#_x0000_t75" style="height:15pt;width:52.5pt">
                  <v:imagedata r:id="rId67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783" type="#_x0000_t75" style="height:15pt;width:46.5pt">
                  <v:imagedata r:id="rId67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76"/>
              </w:rPr>
              <w:pict>
                <v:shape id="_x0000_i1784" type="#_x0000_t75" style="height:4in;width:4in">
                  <v:imagedata r:id="rId674" o:title=""/>
                </v:shape>
              </w:pict>
            </w:r>
            <w:r>
              <w:br/>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0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 solution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​one solution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infinite solutions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178. 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of equations by using graphical methods.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0"/>
              </w:rPr>
              <w:pict>
                <v:shape id="_x0000_i1785" type="#_x0000_t75" style="height:31.5pt;width:61.5pt">
                  <v:imagedata r:id="rId67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9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no solution to the equations.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179. 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of equations by using graphical methods.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786" type="#_x0000_t75" style="height:31.5pt;width:73.5pt">
                  <v:imagedata r:id="rId67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4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are infinitely many solutions to the equations.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of equations by substitution.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787" type="#_x0000_t75" style="height:31.5pt;width:67.5pt">
                  <v:imagedata r:id="rId677"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7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88" type="#_x0000_t75" style="height:15pt;width:24.75pt">
                        <v:imagedata r:id="rId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position w:val="-3"/>
                    </w:rPr>
                    <w:pict>
                      <v:shape id="_x0000_i1789" type="#_x0000_t75" style="height:15pt;width:25.5pt">
                        <v:imagedata r:id="rId6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position w:val="-3"/>
                    </w:rPr>
                    <w:pict>
                      <v:shape id="_x0000_i1790" type="#_x0000_t75" style="height:15pt;width:24.75pt">
                        <v:imagedata r:id="rId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position w:val="-3"/>
                    </w:rPr>
                    <w:pict>
                      <v:shape id="_x0000_i1791" type="#_x0000_t75" style="height:15pt;width:36pt">
                        <v:imagedata r:id="rId6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92" type="#_x0000_t75" style="height:15pt;width:24.75pt">
                        <v:imagedata r:id="rId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position w:val="-3"/>
                    </w:rPr>
                    <w:pict>
                      <v:shape id="_x0000_i1793" type="#_x0000_t75" style="height:15pt;width:25.5pt">
                        <v:imagedata r:id="rId6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94" type="#_x0000_t75" style="height:15pt;width:24.75pt">
                        <v:imagedata r:id="rId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position w:val="-3"/>
                    </w:rPr>
                    <w:pict>
                      <v:shape id="_x0000_i1795" type="#_x0000_t75" style="height:15pt;width:25.5pt">
                        <v:imagedata r:id="rId4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796" type="#_x0000_t75" style="height:15pt;width:24.75pt">
                        <v:imagedata r:id="rId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position w:val="-3"/>
                    </w:rPr>
                    <w:pict>
                      <v:shape id="_x0000_i1797" type="#_x0000_t75" style="height:15pt;width:36pt">
                        <v:imagedata r:id="rId68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181. 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of equations by substitution.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798" type="#_x0000_t75" style="height:31.5pt;width:67.5pt">
                  <v:imagedata r:id="rId68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(–30,11)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(–14,11)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(11,2)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182. 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by elimination, or by any convenient method.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799" type="#_x0000_t75" style="height:31.5pt;width:79.5pt">
                  <v:imagedata r:id="rId68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1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(5,22)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(–7,55)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183. 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by elimination, or by any convenient method.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800" type="#_x0000_t75" style="height:31.5pt;width:67.5pt">
                  <v:imagedata r:id="rId68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9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801" type="#_x0000_t75" style="height:37.5pt;width:49.5pt">
                        <v:imagedata r:id="rId6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802" type="#_x0000_t75" style="height:37.5pt;width:36pt">
                        <v:imagedata r:id="rId6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6"/>
                    </w:rPr>
                    <w:pict>
                      <v:shape id="_x0000_i1803" type="#_x0000_t75" style="height:18pt;width:34.5pt">
                        <v:imagedata r:id="rId6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804" type="#_x0000_t75" style="height:37.5pt;width:42pt">
                        <v:imagedata r:id="rId6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no solution to the equations.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184. 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by elimination, or by any convenient method.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805" type="#_x0000_t75" style="height:31.5pt;width:79.5pt">
                  <v:imagedata r:id="rId68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9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–21, 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( 2, 22)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( 1, –21)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–21, 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no solution to the equations.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185. 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by elimination, or by any convenient method.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806" type="#_x0000_t75" style="height:31.5pt;width:87pt">
                  <v:imagedata r:id="rId690"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1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07" type="#_x0000_t75" style="height:15pt;width:30.75pt">
                        <v:imagedata r:id="rId69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08" type="#_x0000_t75" style="height:15pt;width:31.5pt">
                        <v:imagedata r:id="rId6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09" type="#_x0000_t75" style="height:15pt;width:30.75pt">
                        <v:imagedata r:id="rId69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10" type="#_x0000_t75" style="height:15pt;width:31.5pt">
                        <v:imagedata r:id="rId6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11" type="#_x0000_t75" style="height:15pt;width:30.75pt">
                        <v:imagedata r:id="rId69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12" type="#_x0000_t75" style="height:15pt;width:31.5pt">
                        <v:imagedata r:id="rId6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13" type="#_x0000_t75" style="height:15pt;width:30.75pt">
                        <v:imagedata r:id="rId69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14" type="#_x0000_t75" style="height:15pt;width:31.5pt">
                        <v:imagedata r:id="rId6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15" type="#_x0000_t75" style="height:15pt;width:30.75pt">
                        <v:imagedata r:id="rId69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16" type="#_x0000_t75" style="height:15pt;width:31.5pt">
                        <v:imagedata r:id="rId69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186. 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by elimination, or by any convenient method.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59"/>
              </w:rPr>
              <w:pict>
                <v:shape id="_x0000_i1817" type="#_x0000_t75" style="height:70.5pt;width:82.5pt">
                  <v:imagedata r:id="rId696"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9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818" type="#_x0000_t75" style="height:31.5pt;width:32.25pt">
                        <v:imagedata r:id="rId69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819" type="#_x0000_t75" style="height:31.5pt;width:33pt">
                        <v:imagedata r:id="rId6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820" type="#_x0000_t75" style="height:31.5pt;width:32.25pt">
                        <v:imagedata r:id="rId63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21" type="#_x0000_t75" style="height:15pt;width:25.5pt">
                        <v:imagedata r:id="rId6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22" type="#_x0000_t75" style="height:15pt;width:24.75pt">
                        <v:imagedata r:id="rId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23" type="#_x0000_t75" style="height:15pt;width:25.5pt">
                        <v:imagedata r:id="rId6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24" type="#_x0000_t75" style="height:15pt;width:24.75pt">
                        <v:imagedata r:id="rId70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25" type="#_x0000_t75" style="height:15pt;width:25.5pt">
                        <v:imagedata r:id="rId6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no solution to the equations.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187. 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by elimination, or by any convenient method.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20"/>
              </w:rPr>
              <w:pict>
                <v:shape id="_x0000_i1826" type="#_x0000_t75" style="height:31.5pt;width:67.5pt">
                  <v:imagedata r:id="rId70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8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27" type="#_x0000_t75" style="height:15pt;width:24.75pt">
                        <v:imagedata r:id="rId46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28" type="#_x0000_t75" style="height:15pt;width:25.5pt">
                        <v:imagedata r:id="rId7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29" type="#_x0000_t75" style="height:15pt;width:24.75pt">
                        <v:imagedata r:id="rId70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30" type="#_x0000_t75" style="height:15pt;width:25.5pt">
                        <v:imagedata r:id="rId7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31" type="#_x0000_t75" style="height:15pt;width:24.75pt">
                        <v:imagedata r:id="rId46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32" type="#_x0000_t75" style="height:15pt;width:25.5pt">
                        <v:imagedata r:id="rId4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are infinitely many solutions.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no solution.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188. </w:t>
            </w:r>
            <w:r>
              <w:rPr>
                <w:rStyle w:val="DefaultParagraphFont"/>
                <w:rFonts w:ascii="Times New Roman" w:eastAsia="Times New Roman" w:hAnsi="Times New Roman" w:cs="Times New Roman"/>
                <w:b w:val="0"/>
                <w:bCs w:val="0"/>
                <w:i w:val="0"/>
                <w:iCs w:val="0"/>
                <w:smallCaps w:val="0"/>
                <w:color w:val="000000"/>
                <w:sz w:val="24"/>
                <w:szCs w:val="24"/>
                <w:bdr w:val="nil"/>
                <w:rtl w:val="0"/>
              </w:rPr>
              <w:t>Solve the system by elimination, or by any convenient method.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833" type="#_x0000_t75" style="height:31.5pt;width:85.5pt">
                  <v:imagedata r:id="rId70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8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position w:val="-20"/>
                      <w:sz w:val="24"/>
                      <w:szCs w:val="24"/>
                      <w:bdr w:val="nil"/>
                      <w:rtl w:val="0"/>
                    </w:rPr>
                    <w:pict>
                      <v:shape id="_x0000_i1834" type="#_x0000_t75" style="height:31.5pt;width:32.25pt">
                        <v:imagedata r:id="rId70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835" type="#_x0000_t75" style="height:31.5pt;width:33pt">
                        <v:imagedata r:id="rId7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position w:val="-3"/>
                      <w:sz w:val="24"/>
                      <w:szCs w:val="24"/>
                      <w:bdr w:val="nil"/>
                      <w:rtl w:val="0"/>
                    </w:rPr>
                    <w:pict>
                      <v:shape id="_x0000_i1836" type="#_x0000_t75" style="height:15pt;width:24.75pt">
                        <v:imagedata r:id="rId70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w:t>
                  </w:r>
                  <w:r>
                    <w:rPr>
                      <w:rStyle w:val="DefaultParagraphFont"/>
                      <w:rFonts w:ascii="Times New Roman" w:eastAsia="Times New Roman" w:hAnsi="Times New Roman" w:cs="Times New Roman"/>
                      <w:b w:val="0"/>
                      <w:bCs w:val="0"/>
                      <w:i/>
                      <w:iCs/>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position w:val="-3"/>
                      <w:sz w:val="24"/>
                      <w:szCs w:val="24"/>
                      <w:bdr w:val="nil"/>
                      <w:rtl w:val="0"/>
                    </w:rPr>
                    <w:pict>
                      <v:shape id="_x0000_i1837" type="#_x0000_t75" style="height:15pt;width:31.5pt">
                        <v:imagedata r:id="rId7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position w:val="-3"/>
                      <w:sz w:val="24"/>
                      <w:szCs w:val="24"/>
                      <w:bdr w:val="nil"/>
                      <w:rtl w:val="0"/>
                    </w:rPr>
                    <w:pict>
                      <v:shape id="_x0000_i1838" type="#_x0000_t75" style="height:15pt;width:30.75pt">
                        <v:imagedata r:id="rId70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w:t>
                  </w:r>
                  <w:r>
                    <w:rPr>
                      <w:rStyle w:val="DefaultParagraphFont"/>
                      <w:rFonts w:ascii="Times New Roman" w:eastAsia="Times New Roman" w:hAnsi="Times New Roman" w:cs="Times New Roman"/>
                      <w:b w:val="0"/>
                      <w:bCs w:val="0"/>
                      <w:i/>
                      <w:iCs/>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position w:val="-3"/>
                      <w:sz w:val="24"/>
                      <w:szCs w:val="24"/>
                      <w:bdr w:val="nil"/>
                      <w:rtl w:val="0"/>
                    </w:rPr>
                    <w:pict>
                      <v:shape id="_x0000_i1839" type="#_x0000_t75" style="height:15pt;width:25.5pt">
                        <v:imagedata r:id="rId4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are infinitely many solutions.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no solution.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189. </w:t>
            </w:r>
            <w:r>
              <w:rPr>
                <w:rStyle w:val="DefaultParagraphFont"/>
                <w:rFonts w:ascii="Times New Roman" w:eastAsia="Times New Roman" w:hAnsi="Times New Roman" w:cs="Times New Roman"/>
                <w:b w:val="0"/>
                <w:bCs w:val="0"/>
                <w:i w:val="0"/>
                <w:iCs w:val="0"/>
                <w:smallCaps w:val="0"/>
                <w:color w:val="000000"/>
                <w:sz w:val="24"/>
                <w:szCs w:val="24"/>
                <w:bdr w:val="nil"/>
                <w:rtl w:val="0"/>
              </w:rPr>
              <w:t>Using a graphing utility or Excel to find the solution of the system.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59"/>
                <w:sz w:val="24"/>
                <w:szCs w:val="24"/>
                <w:bdr w:val="nil"/>
                <w:rtl w:val="0"/>
              </w:rPr>
              <w:pict>
                <v:shape id="_x0000_i1840" type="#_x0000_t75" style="height:70.5pt;width:75pt">
                  <v:imagedata r:id="rId710"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–2, –9)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–3, 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–9, –3)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–3, –2)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no solution.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190. </w:t>
            </w:r>
            <w:r>
              <w:rPr>
                <w:rStyle w:val="DefaultParagraphFont"/>
                <w:rFonts w:ascii="Times New Roman" w:eastAsia="Times New Roman" w:hAnsi="Times New Roman" w:cs="Times New Roman"/>
                <w:b w:val="0"/>
                <w:bCs w:val="0"/>
                <w:i w:val="0"/>
                <w:iCs w:val="0"/>
                <w:smallCaps w:val="0"/>
                <w:color w:val="000000"/>
                <w:sz w:val="24"/>
                <w:szCs w:val="24"/>
                <w:bdr w:val="nil"/>
                <w:rtl w:val="0"/>
              </w:rPr>
              <w:t>Using a graphing utility or Excel to find the solution of the system.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0"/>
              </w:rPr>
              <w:pict>
                <v:shape id="_x0000_i1841" type="#_x0000_t75" style="height:31.5pt;width:73.5pt">
                  <v:imagedata r:id="rId7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842" type="#_x0000_t75" style="height:37.5pt;width:33pt">
                        <v:imagedata r:id="rId7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6"/>
                    </w:rPr>
                    <w:pict>
                      <v:shape id="_x0000_i1843" type="#_x0000_t75" style="height:18pt;width:31.5pt">
                        <v:imagedata r:id="rId7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6"/>
                    </w:rPr>
                    <w:pict>
                      <v:shape id="_x0000_i1844" type="#_x0000_t75" style="height:18pt;width:31.5pt">
                        <v:imagedata r:id="rId7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6"/>
                    </w:rPr>
                    <w:pict>
                      <v:shape id="_x0000_i1845" type="#_x0000_t75" style="height:37.5pt;width:33pt">
                        <v:imagedata r:id="rId7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6"/>
                    </w:rPr>
                    <w:pict>
                      <v:shape id="_x0000_i1846" type="#_x0000_t75" style="height:18pt;width:25.5pt">
                        <v:imagedata r:id="rId71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191. </w:t>
            </w:r>
            <w:r>
              <w:rPr>
                <w:rStyle w:val="DefaultParagraphFont"/>
                <w:rFonts w:ascii="Times New Roman" w:eastAsia="Times New Roman" w:hAnsi="Times New Roman" w:cs="Times New Roman"/>
                <w:b w:val="0"/>
                <w:bCs w:val="0"/>
                <w:i w:val="0"/>
                <w:iCs w:val="0"/>
                <w:smallCaps w:val="0"/>
                <w:color w:val="000000"/>
                <w:sz w:val="24"/>
                <w:szCs w:val="24"/>
                <w:bdr w:val="nil"/>
                <w:rtl w:val="0"/>
              </w:rPr>
              <w:t>Use the left-to-right elimination method to solve the system.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44"/>
                <w:sz w:val="24"/>
                <w:szCs w:val="24"/>
                <w:bdr w:val="nil"/>
                <w:rtl w:val="0"/>
              </w:rPr>
              <w:pict>
                <v:shape id="_x0000_i1847" type="#_x0000_t75" style="height:55.5pt;width:105.75pt">
                  <v:imagedata r:id="rId717"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48" type="#_x0000_t75" style="height:15pt;width:43.5pt">
                        <v:imagedata r:id="rId7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49" type="#_x0000_t75" style="height:15pt;width:49.5pt">
                        <v:imagedata r:id="rId7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50" type="#_x0000_t75" style="height:15pt;width:61.5pt">
                        <v:imagedata r:id="rId7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51" type="#_x0000_t75" style="height:15pt;width:49.5pt">
                        <v:imagedata r:id="rId7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52" type="#_x0000_t75" style="height:15pt;width:49.5pt">
                        <v:imagedata r:id="rId72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192. </w:t>
            </w:r>
            <w:r>
              <w:rPr>
                <w:rStyle w:val="DefaultParagraphFont"/>
                <w:rFonts w:ascii="Times New Roman" w:eastAsia="Times New Roman" w:hAnsi="Times New Roman" w:cs="Times New Roman"/>
                <w:b w:val="0"/>
                <w:bCs w:val="0"/>
                <w:i w:val="0"/>
                <w:iCs w:val="0"/>
                <w:smallCaps w:val="0"/>
                <w:color w:val="000000"/>
                <w:sz w:val="24"/>
                <w:szCs w:val="24"/>
                <w:bdr w:val="nil"/>
                <w:rtl w:val="0"/>
              </w:rPr>
              <w:t>Use the left-to-right elimination method to solve the system.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44"/>
              </w:rPr>
              <w:pict>
                <v:shape id="_x0000_i1853" type="#_x0000_t75" style="height:55.5pt;width:83.25pt">
                  <v:imagedata r:id="rId72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54" type="#_x0000_t75" style="height:15pt;width:90pt">
                        <v:imagedata r:id="rId7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55" type="#_x0000_t75" style="height:15pt;width:102pt">
                        <v:imagedata r:id="rId7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56" type="#_x0000_t75" style="height:15pt;width:90pt">
                        <v:imagedata r:id="rId7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57" type="#_x0000_t75" style="height:15pt;width:108pt">
                        <v:imagedata r:id="rId7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58" type="#_x0000_t75" style="height:15pt;width:114pt">
                        <v:imagedata r:id="rId72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193. </w:t>
            </w:r>
            <w:r>
              <w:rPr>
                <w:rStyle w:val="DefaultParagraphFont"/>
                <w:rFonts w:ascii="Times New Roman" w:eastAsia="Times New Roman" w:hAnsi="Times New Roman" w:cs="Times New Roman"/>
                <w:b w:val="0"/>
                <w:bCs w:val="0"/>
                <w:i w:val="0"/>
                <w:iCs w:val="0"/>
                <w:smallCaps w:val="0"/>
                <w:color w:val="000000"/>
                <w:sz w:val="24"/>
                <w:szCs w:val="24"/>
                <w:bdr w:val="nil"/>
                <w:rtl w:val="0"/>
              </w:rPr>
              <w:t>Use the left-to-right elimination method to solve the system.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44"/>
              </w:rPr>
              <w:pict>
                <v:shape id="_x0000_i1859" type="#_x0000_t75" style="height:55.5pt;width:95.25pt">
                  <v:imagedata r:id="rId7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60" type="#_x0000_t75" style="height:15pt;width:55.5pt">
                        <v:imagedata r:id="rId7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61" type="#_x0000_t75" style="height:15pt;width:55.5pt">
                        <v:imagedata r:id="rId7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62" type="#_x0000_t75" style="height:15pt;width:43.5pt">
                        <v:imagedata r:id="rId7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63" type="#_x0000_t75" style="height:15pt;width:43.5pt">
                        <v:imagedata r:id="rId7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64" type="#_x0000_t75" style="height:15pt;width:55.5pt">
                        <v:imagedata r:id="rId73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194. </w:t>
            </w:r>
            <w:r>
              <w:rPr>
                <w:rStyle w:val="DefaultParagraphFont"/>
                <w:rFonts w:ascii="Times New Roman" w:eastAsia="Times New Roman" w:hAnsi="Times New Roman" w:cs="Times New Roman"/>
                <w:b w:val="0"/>
                <w:bCs w:val="0"/>
                <w:i w:val="0"/>
                <w:iCs w:val="0"/>
                <w:smallCaps w:val="0"/>
                <w:color w:val="000000"/>
                <w:sz w:val="24"/>
                <w:szCs w:val="24"/>
                <w:bdr w:val="nil"/>
                <w:rtl w:val="0"/>
              </w:rPr>
              <w:t>Use the left-to-right elimination method to solve the system.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44"/>
              </w:rPr>
              <w:pict>
                <v:shape id="_x0000_i1865" type="#_x0000_t75" style="height:55.5pt;width:95.25pt">
                  <v:imagedata r:id="rId73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5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866" type="#_x0000_t75" style="height:31.5pt;width:103.5pt">
                        <v:imagedata r:id="rId7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867" type="#_x0000_t75" style="height:31.5pt;width:109.5pt">
                        <v:imagedata r:id="rId7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868" type="#_x0000_t75" style="height:31.5pt;width:114pt">
                        <v:imagedata r:id="rId7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869" type="#_x0000_t75" style="height:31.5pt;width:108pt">
                        <v:imagedata r:id="rId7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20"/>
                      <w:sz w:val="24"/>
                      <w:szCs w:val="24"/>
                      <w:bdr w:val="nil"/>
                      <w:rtl w:val="0"/>
                    </w:rPr>
                    <w:pict>
                      <v:shape id="_x0000_i1870" type="#_x0000_t75" style="height:31.5pt;width:103.5pt">
                        <v:imagedata r:id="rId74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195. </w:t>
            </w:r>
            <w:r>
              <w:rPr>
                <w:rStyle w:val="DefaultParagraphFont"/>
                <w:rFonts w:ascii="Times New Roman" w:eastAsia="Times New Roman" w:hAnsi="Times New Roman" w:cs="Times New Roman"/>
                <w:b w:val="0"/>
                <w:bCs w:val="0"/>
                <w:i w:val="0"/>
                <w:iCs w:val="0"/>
                <w:smallCaps w:val="0"/>
                <w:color w:val="000000"/>
                <w:sz w:val="24"/>
                <w:szCs w:val="24"/>
                <w:bdr w:val="nil"/>
                <w:rtl w:val="0"/>
              </w:rPr>
              <w:t>Use the left-to-right elimination method to solve the system.</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44"/>
              </w:rPr>
              <w:pict>
                <v:shape id="_x0000_i1871" type="#_x0000_t75" style="height:55.5pt;width:83.25pt">
                  <v:imagedata r:id="rId74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6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72" type="#_x0000_t75" style="height:15pt;width:55.5pt">
                        <v:imagedata r:id="rId7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73" type="#_x0000_t75" style="height:15pt;width:61.5pt">
                        <v:imagedata r:id="rId7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74" type="#_x0000_t75" style="height:15pt;width:55.5pt">
                        <v:imagedata r:id="rId7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75" type="#_x0000_t75" style="height:15pt;width:43.5pt">
                        <v:imagedata r:id="rId7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solution: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76" type="#_x0000_t75" style="height:15pt;width:67.5pt">
                        <v:imagedata r:id="rId74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In the United States between 1970 and 2002, the number (in millions) of black children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Hispanic children </w:t>
            </w:r>
            <w:r>
              <w:rPr>
                <w:rStyle w:val="DefaultParagraphFont"/>
                <w:rFonts w:ascii="Times New Roman" w:eastAsia="Times New Roman" w:hAnsi="Times New Roman" w:cs="Times New Roman"/>
                <w:b w:val="0"/>
                <w:bCs w:val="0"/>
                <w:i/>
                <w:iCs/>
                <w:smallCaps w:val="0"/>
                <w:color w:val="000000"/>
                <w:sz w:val="24"/>
                <w:szCs w:val="24"/>
                <w:bdr w:val="nil"/>
                <w:rtl w:val="0"/>
              </w:rPr>
              <w:t>H</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can be described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77" type="#_x0000_t75" style="height:15pt;width:99pt">
                  <v:imagedata r:id="rId74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78" type="#_x0000_t75" style="height:15pt;width:100.5pt">
                  <v:imagedata r:id="rId74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years after December 31st, 1970. In what year were the numbers of children equal?</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8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1976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1998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1977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1978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1983</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197. 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concert promoter needs to make $42,000 from the sale of 2,000 tickets. The promoter charges $20 for some tickets and $30 for the others. Let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be the number of $20 tickets,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be the number of $30 tickets. This yields the two equations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79" type="#_x0000_t75" style="height:15pt;width:62.25pt">
                  <v:imagedata r:id="rId74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80" type="#_x0000_t75" style="height:15pt;width:91.5pt">
                  <v:imagedata r:id="rId75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Solve these equations simultaneously to find how many $30 tickets must be sold to yield $42,000.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198. 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woman has $525,000 invested in two rental properties. One yields an annual return of 10% of her investment, and the other returns 12% per year on her investment. Her total annual return from the two investments is $53,000. Let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the amount of the 10% investment and </w:t>
            </w:r>
            <w:r>
              <w:rPr>
                <w:rStyle w:val="DefaultParagraphFont"/>
                <w:rFonts w:ascii="Times New Roman" w:eastAsia="Times New Roman" w:hAnsi="Times New Roman" w:cs="Times New Roman"/>
                <w:b w:val="0"/>
                <w:bCs w:val="0"/>
                <w:i/>
                <w:iCs/>
                <w:smallCaps w:val="0"/>
                <w:color w:val="000000"/>
                <w:sz w:val="24"/>
                <w:szCs w:val="24"/>
                <w:bdr w:val="nil"/>
                <w:rtl w:val="0"/>
              </w:rPr>
              <w:t>y</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 the amount of the 12% investment. Find how much is invested in each property by solving the equations for the total amount invested and the return from each property.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1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$131,250 at 10% and $290,000 at 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$500,000 at 10% and $25,000 at 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$240,000</w:t>
                  </w:r>
                  <w:r>
                    <w:rPr>
                      <w:rStyle w:val="DefaultParagraphFont"/>
                      <w:rFonts w:ascii="Times New Roman" w:eastAsia="Times New Roman" w:hAnsi="Times New Roman" w:cs="Times New Roman"/>
                      <w:b w:val="0"/>
                      <w:bCs w:val="0"/>
                      <w:i w:val="0"/>
                      <w:iCs w:val="0"/>
                      <w:smallCaps w:val="0"/>
                      <w:color w:val="000000"/>
                      <w:sz w:val="24"/>
                      <w:szCs w:val="24"/>
                      <w:bdr w:val="nil"/>
                      <w:rtl w:val="0"/>
                    </w:rPr>
                    <w:t> at 10% and $235,000</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at 12%</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$290,000 at 10% and $25,000 at 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$235,000 at 10% and $240,000 at 12%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199. </w:t>
            </w:r>
            <w:r>
              <w:rPr>
                <w:rStyle w:val="DefaultParagraphFont"/>
                <w:rFonts w:ascii="Times New Roman" w:eastAsia="Times New Roman" w:hAnsi="Times New Roman" w:cs="Times New Roman"/>
                <w:b w:val="0"/>
                <w:bCs w:val="0"/>
                <w:i w:val="0"/>
                <w:iCs w:val="0"/>
                <w:smallCaps w:val="0"/>
                <w:color w:val="000000"/>
                <w:sz w:val="24"/>
                <w:szCs w:val="24"/>
                <w:bdr w:val="nil"/>
                <w:rtl w:val="0"/>
              </w:rPr>
              <w:t>One safe investment pays 10% per year, and a more risky investment pays 18% per year. A woman who has $156,600 to invest would like to have an income of $25,000 per year from her investments. How much should she invest at each rate?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6"/>
              <w:gridCol w:w="801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should put $43,848</w:t>
                  </w:r>
                  <w:r>
                    <w:rPr>
                      <w:rStyle w:val="DefaultParagraphFont"/>
                      <w:rFonts w:ascii="Times New Roman" w:eastAsia="Times New Roman" w:hAnsi="Times New Roman" w:cs="Times New Roman"/>
                      <w:b w:val="0"/>
                      <w:bCs w:val="0"/>
                      <w:i w:val="0"/>
                      <w:iCs w:val="0"/>
                      <w:smallCaps w:val="0"/>
                      <w:color w:val="000000"/>
                      <w:sz w:val="24"/>
                      <w:szCs w:val="24"/>
                      <w:bdr w:val="nil"/>
                      <w:rtl w:val="0"/>
                    </w:rPr>
                    <w:t> in the safe investment and $28,188</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in the risky investment.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should put $19,575 in the safe investment and $35,235 in the risky investment.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should put $15,660 in the safe investment and $112,752 in the risky investment.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should put $39,850 in the safe investment and $116,750 in the risky investment.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should put $51,678 in the safe investment and $43,848 in the risky investment.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200. </w:t>
            </w:r>
            <w:r>
              <w:rPr>
                <w:rStyle w:val="DefaultParagraphFont"/>
                <w:rFonts w:ascii="Times New Roman" w:eastAsia="Times New Roman" w:hAnsi="Times New Roman" w:cs="Times New Roman"/>
                <w:b w:val="0"/>
                <w:bCs w:val="0"/>
                <w:i w:val="0"/>
                <w:iCs w:val="0"/>
                <w:smallCaps w:val="0"/>
                <w:color w:val="000000"/>
                <w:sz w:val="24"/>
                <w:szCs w:val="24"/>
                <w:bdr w:val="nil"/>
                <w:rtl w:val="0"/>
              </w:rPr>
              <w:t>A bank lent $127,500 to a company for the development of two products. If the loan for product A was for $21,500 more than that for product B, how much was lent for each product?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81" type="#_x0000_t75" style="height:15pt;width:114pt">
                        <v:imagedata r:id="rId7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82" type="#_x0000_t75" style="height:15pt;width:114pt">
                        <v:imagedata r:id="rId7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83" type="#_x0000_t75" style="height:15pt;width:114pt">
                        <v:imagedata r:id="rId7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84" type="#_x0000_t75" style="height:15pt;width:114pt">
                        <v:imagedata r:id="rId7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85" type="#_x0000_t75" style="height:15pt;width:120pt">
                        <v:imagedata r:id="rId75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201. </w:t>
            </w:r>
            <w:r>
              <w:rPr>
                <w:rStyle w:val="DefaultParagraphFont"/>
                <w:rFonts w:ascii="Times New Roman" w:eastAsia="Times New Roman" w:hAnsi="Times New Roman" w:cs="Times New Roman"/>
                <w:b w:val="0"/>
                <w:bCs w:val="0"/>
                <w:i w:val="0"/>
                <w:iCs w:val="0"/>
                <w:smallCaps w:val="0"/>
                <w:color w:val="000000"/>
                <w:sz w:val="24"/>
                <w:szCs w:val="24"/>
                <w:bdr w:val="nil"/>
                <w:rtl w:val="0"/>
              </w:rPr>
              <w:t>A woman has $289,000 invested in two rental properties. One yields 10% on the investment, and the other yields 12%. Her total income from them is $33,000. How much is her income from each property?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57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has invested $20,000 at 10% and $269,000 at 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has invested $84,000 at 10% and $205,000 at 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has invested $124,000 at 10% and $165,000 at 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has invested $81,000 at 10% and $208,000 at 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She has invested $40,000 at 10% and $249,000 at 12%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202. </w:t>
            </w:r>
            <w:r>
              <w:rPr>
                <w:rStyle w:val="DefaultParagraphFont"/>
                <w:rFonts w:ascii="Times New Roman" w:eastAsia="Times New Roman" w:hAnsi="Times New Roman" w:cs="Times New Roman"/>
                <w:b w:val="0"/>
                <w:bCs w:val="0"/>
                <w:i w:val="0"/>
                <w:iCs w:val="0"/>
                <w:smallCaps w:val="0"/>
                <w:color w:val="000000"/>
                <w:sz w:val="24"/>
                <w:szCs w:val="24"/>
                <w:bdr w:val="nil"/>
                <w:rtl w:val="0"/>
              </w:rPr>
              <w:t>Mr. Jackson borrowed money from his bank and on his life insurance to start a business. His interest rate on the bank loan was 10%, and his rate on the insurance loan was 12%. If the total amount borrowed was $100,000 and his total yearly interest payment was $10,200, how much did he borrow from the bank?</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0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He borrowed $10,000 from the bank.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He borrowed $69,600 from the bank.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He borrowed $100,200 from the bank.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He borrowed $200 from the bank.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He borrowed $90,000 from the bank.</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203. </w:t>
            </w:r>
            <w:r>
              <w:rPr>
                <w:rStyle w:val="DefaultParagraphFont"/>
                <w:rFonts w:ascii="Times New Roman" w:eastAsia="Times New Roman" w:hAnsi="Times New Roman" w:cs="Times New Roman"/>
                <w:b w:val="0"/>
                <w:bCs w:val="0"/>
                <w:i w:val="0"/>
                <w:iCs w:val="0"/>
                <w:smallCaps w:val="0"/>
                <w:color w:val="000000"/>
                <w:sz w:val="24"/>
                <w:szCs w:val="24"/>
                <w:bdr w:val="nil"/>
                <w:rtl w:val="0"/>
              </w:rPr>
              <w:t>A glass of skim milk supplies 0.1 mg of iron and 8.5 g of protein. A quarter pound of lean red meat provides 3.4 mg of iron and 22 g of protein. If a person on a special diet is to have 5.6 mg of iron and 73.75 g of protein, how many glasses of skim milk and how many quarter-pound servings of meat would provide this? Give the answer rounded to the nearest half serving.</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8"/>
              <w:gridCol w:w="80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proper nutrition would be provided with 1.5 glasses of milk and 2 servings of meat.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proper nutrition would be provided with 1 glassof milk and 3 servingsof meat.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proper nutrition would be provided with 5 glasses of milk and 1.5 servings of meat.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proper nutrition would be provided with 3 glasses of milk and 1 serving of meat.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proper nutrition would be provided with 2 glassesof milk and 2.5 servings of meat.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204. </w:t>
            </w:r>
            <w:r>
              <w:rPr>
                <w:rStyle w:val="DefaultParagraphFont"/>
                <w:rFonts w:ascii="Times New Roman" w:eastAsia="Times New Roman" w:hAnsi="Times New Roman" w:cs="Times New Roman"/>
                <w:b w:val="0"/>
                <w:bCs w:val="0"/>
                <w:i w:val="0"/>
                <w:iCs w:val="0"/>
                <w:smallCaps w:val="0"/>
                <w:color w:val="000000"/>
                <w:sz w:val="24"/>
                <w:szCs w:val="24"/>
                <w:bdr w:val="nil"/>
                <w:rtl w:val="0"/>
              </w:rPr>
              <w:t>A biologist has a 40% solution and a 10% solution of the same plant nutrient. How many cubic centimeters of each solution should be mixed to obtain 40 cc of a 25% solution?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biologist should mix 30 cc of 40% solution with 10 cc of 10% solution.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biologist should mix 20 cc of 40% solution with 20 cc of 10% solution.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biologist should mix 5 cc of 40% solution with 35 cc of 10% solution.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biologist should mix 10 cc of 40% solution with 30 cc of 10% solution.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biologist should mix 15 cc of 40% solution with 25 cc of 10% solution.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205. </w:t>
            </w:r>
            <w:r>
              <w:rPr>
                <w:rStyle w:val="DefaultParagraphFont"/>
                <w:rFonts w:ascii="Times New Roman" w:eastAsia="Times New Roman" w:hAnsi="Times New Roman" w:cs="Times New Roman"/>
                <w:b w:val="0"/>
                <w:bCs w:val="0"/>
                <w:i w:val="0"/>
                <w:iCs w:val="0"/>
                <w:smallCaps w:val="0"/>
                <w:color w:val="000000"/>
                <w:sz w:val="24"/>
                <w:szCs w:val="24"/>
                <w:bdr w:val="nil"/>
                <w:rtl w:val="0"/>
              </w:rPr>
              <w:t>Medication A is given every 4 hours and medication B is given twice each day. The total intake of the two medications is restricted to 45.7 mg per day, for a certain patient. If the ratio of the dosage of A to the dosage of B is 7 to 9, find the dosage for each administration of each medication.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2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Each dosage of medication should be 6.5 mg of A and 5.1 mg of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Each dosage of medication should be 108.7 mg of A and 84.5 mg of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Each dosage of medication should be 5.3 mg of A and 6.9 mg of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Each dosage of medication should be 5.1 mg of A and 3.9 mg of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Each dosage of medication should be 10.2 mg of A and 7.9 mg of B.</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206. </w:t>
            </w:r>
            <w:r>
              <w:rPr>
                <w:rStyle w:val="DefaultParagraphFont"/>
                <w:rFonts w:ascii="Times New Roman" w:eastAsia="Times New Roman" w:hAnsi="Times New Roman" w:cs="Times New Roman"/>
                <w:b w:val="0"/>
                <w:bCs w:val="0"/>
                <w:i w:val="0"/>
                <w:iCs w:val="0"/>
                <w:smallCaps w:val="0"/>
                <w:color w:val="000000"/>
                <w:sz w:val="24"/>
                <w:szCs w:val="24"/>
                <w:bdr w:val="nil"/>
                <w:rtl w:val="0"/>
              </w:rPr>
              <w:t>A nut wholesaler sells a mix of cashews and peanuts. He charges $2.80 per pound for cashews and $5.30 per pound for peanuts. If the mix is to sell for $3.1 per pound, how many pounds each of peanuts and cashews should be used to make 100 pounds of the mix?</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8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wholesaler should mix 5.8 pounds of peanuts with 59 pounds of cashews.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wholesaler should mix 16 pounds of peanuts with 81.8 pounds of cashews.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wholesaler should mix 18.2 pounds of peanuts with 84 pounds of cashews.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wholesaler should mix 41 pounds of peanuts with 94.2 pounds of cashews.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wholesaler should mix 12 pounds of peanuts with 88 pounds of cashews.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207. </w:t>
            </w:r>
            <w:r>
              <w:rPr>
                <w:rStyle w:val="DefaultParagraphFont"/>
                <w:rFonts w:ascii="Times New Roman" w:eastAsia="Times New Roman" w:hAnsi="Times New Roman" w:cs="Times New Roman"/>
                <w:b w:val="0"/>
                <w:bCs w:val="0"/>
                <w:i w:val="0"/>
                <w:iCs w:val="0"/>
                <w:smallCaps w:val="0"/>
                <w:color w:val="000000"/>
                <w:sz w:val="24"/>
                <w:szCs w:val="24"/>
                <w:bdr w:val="nil"/>
                <w:rtl w:val="0"/>
              </w:rPr>
              <w:t>How many gallons of washer fluid that is 13.5% antifreeze must a manufacturer add to 500 gallons of washer fluid that is 11% antifreeze to yield washer fluid that is 13% antifreeze?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1,740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1,730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1,790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208. </w:t>
            </w:r>
            <w:r>
              <w:rPr>
                <w:rStyle w:val="DefaultParagraphFont"/>
                <w:rFonts w:ascii="Times New Roman" w:eastAsia="Times New Roman" w:hAnsi="Times New Roman" w:cs="Times New Roman"/>
                <w:b w:val="0"/>
                <w:bCs w:val="0"/>
                <w:i w:val="0"/>
                <w:iCs w:val="0"/>
                <w:smallCaps w:val="0"/>
                <w:color w:val="000000"/>
                <w:sz w:val="24"/>
                <w:szCs w:val="24"/>
                <w:bdr w:val="nil"/>
                <w:rtl w:val="0"/>
              </w:rPr>
              <w:t>Each ounce of substance A supplies 2% of the nutrition a patient needs. Substance B supplies 9% of the required nutrition per ounce, and substance C supplies 6% of the required nutrition per ounce. If digestive restrictions require that substances A and C be given in equal amounts, and the amount of substance B be one-fifth of either of these other amounts, find the number of ounces of each substance that should be in the meal to provide 100% of the required nutrition.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0"/>
              <w:gridCol w:w="8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solution is 2.04 ounces of substance A, 10.20 ounces of substance B, and 2.04 ounces of substance 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solution is 10.20 ounces of substance A, 2.04 ounces of substance B, and 10.20 ounces of substance 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solution is 51.02 ounces of substance A, 10.20 ounces of substance B, and 51.02 ounces of substance 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solution is 10.20 ounces of substance A, 51.02 ounces of substance B, and 10.20 ounces of substance 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solution is 51.02 ounces of substance A, 2.04 ounces of substance B, and 51.02 ounces of substance 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209. </w:t>
            </w:r>
            <w:r>
              <w:rPr>
                <w:rStyle w:val="DefaultParagraphFont"/>
                <w:rFonts w:ascii="Times New Roman" w:eastAsia="Times New Roman" w:hAnsi="Times New Roman" w:cs="Times New Roman"/>
                <w:b w:val="0"/>
                <w:bCs w:val="0"/>
                <w:i w:val="0"/>
                <w:iCs w:val="0"/>
                <w:smallCaps w:val="0"/>
                <w:color w:val="000000"/>
                <w:sz w:val="24"/>
                <w:szCs w:val="24"/>
                <w:bdr w:val="nil"/>
                <w:rtl w:val="0"/>
              </w:rPr>
              <w:t>A glass of skim milk supplies 0.1 mg of iron, 8.5 g of protein, and 1 g of carbohydrates. A quarter pound of lean red meat provides 3.4 mg of iron, 22 g of protein, and 20 g of carbohydrates. Two slices of whole grain bread supply 2.2 mg of iron, 10 g of protein, and 12 g of carbohydrates. If a person on a special diet must have 9.1 mg of iron, 62.5 g of protein, and 53 g of carbohydrates, how many glasses of skim milk, how many quarter-pound servings of meat, and how many two-slice servings of whole grain bread will supply this?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0"/>
              <w:gridCol w:w="80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requirements will be met with 1 glass of milk, 2 servings of meat and 1 serving of bread.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requirements will be met with 4 glasses of milk, 1 serving of meat and 5 servings of bread.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requirements will be met with 5 glasses of milk, 2 servings of meat and 1 serving of bread.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requirements will be met with 3 glasses of milk, 2 servings of meat and 4 servings of bread.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 requirements will be met with 2 glasses of milk, 1 serving of meat and 5 servings of bread.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210. </w:t>
            </w:r>
            <w:r>
              <w:rPr>
                <w:rStyle w:val="DefaultParagraphFont"/>
                <w:rFonts w:ascii="Times New Roman" w:eastAsia="Times New Roman" w:hAnsi="Times New Roman" w:cs="Times New Roman"/>
                <w:b w:val="0"/>
                <w:bCs w:val="0"/>
                <w:i w:val="0"/>
                <w:iCs w:val="0"/>
                <w:smallCaps w:val="0"/>
                <w:color w:val="000000"/>
                <w:sz w:val="24"/>
                <w:szCs w:val="24"/>
                <w:bdr w:val="nil"/>
                <w:rtl w:val="0"/>
              </w:rPr>
              <w:t>A social agency is charged with providing services to three types of clients, A, B, and C. A total of 450 clients are to be served, with $140,000 available for counseling and $100,000 available for emergency food and shelter. Type A clients require an average of $200 for counseling and $300 for emergencies, type B clients require an average of $500 for counseling and $200 for emergencies, and type C clients require an average of $300 for counseling and $100 for emergencies. How many of each type of client can be served?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36"/>
              <w:gridCol w:w="800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Substitution gives 40 type A clients, 300 type B clients, and 110 type C clients.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Substitution gives 50 type A clients, 190 type B clients, and 210 type C clients.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Substitution gives 210 type A clients, 130 type B clients, and 110 type C clients.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Substitution gives 190 type A clients, 50 type B clients, and 210 type C clients.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Substitution gives 300 type A clients, 110 type B clients, and 40 type C clients.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a calculator manufacturer has the total cost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86" type="#_x0000_t75" style="height:15pt;width:90pt">
                  <v:imagedata r:id="rId75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the total revenue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87" type="#_x0000_t75" style="height:15pt;width:52.5pt">
                  <v:imagedata r:id="rId75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calculators sold. What is the equation of the profit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88" type="#_x0000_t75" style="height:15pt;width:22.5pt">
                  <v:imagedata r:id="rId7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for the calculator manufacturer?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89" type="#_x0000_t75" style="height:15pt;width:90pt">
                        <v:imagedata r:id="rId7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90" type="#_x0000_t75" style="height:15pt;width:100.5pt">
                        <v:imagedata r:id="rId7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91" type="#_x0000_t75" style="height:15pt;width:100.5pt">
                        <v:imagedata r:id="rId7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92" type="#_x0000_t75" style="height:15pt;width:90pt">
                        <v:imagedata r:id="rId7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93" type="#_x0000_t75" style="height:15pt;width:90pt">
                        <v:imagedata r:id="rId76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212. 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a stereo receiver manufacturer has the total cost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94" type="#_x0000_t75" style="height:15pt;width:96pt">
                  <v:imagedata r:id="rId76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total revenue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95" type="#_x0000_t75" style="height:15pt;width:58.5pt">
                  <v:imagedata r:id="rId76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units produced and sold. What is the equation of the profit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896" type="#_x0000_t75" style="height:15pt;width:22.5pt">
                  <v:imagedata r:id="rId7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for this commodity?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5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97" type="#_x0000_t75" style="height:15pt;width:96pt">
                        <v:imagedata r:id="rId7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98" type="#_x0000_t75" style="height:15pt;width:106.5pt">
                        <v:imagedata r:id="rId7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899" type="#_x0000_t75" style="height:15pt;width:96pt">
                        <v:imagedata r:id="rId7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00" type="#_x0000_t75" style="height:15pt;width:96pt">
                        <v:imagedata r:id="rId7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01" type="#_x0000_t75" style="height:15pt;width:96pt">
                        <v:imagedata r:id="rId77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213. 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a radio manufacturer has the total cost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02" type="#_x0000_t75" style="height:15pt;width:87pt">
                  <v:imagedata r:id="rId77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total revenue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03" type="#_x0000_t75" style="height:15pt;width:52.5pt">
                  <v:imagedata r:id="rId77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radios produced and sold. Write down the profit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04" type="#_x0000_t75" style="height:15pt;width:22.5pt">
                  <v:imagedata r:id="rId7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then use this function to determine how many radios must be sold to avoid losing money. Round your answer to the nearest whole number.</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1,825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214. 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a computer manufacturer has the total cost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05" type="#_x0000_t75" style="height:15pt;width:87pt">
                  <v:imagedata r:id="rId77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the total revenue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06" type="#_x0000_t75" style="height:15pt;width:58.5pt">
                  <v:imagedata r:id="rId774"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computers produced and sold. What is the profit on 341 items?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4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$86,300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$106,000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$98,600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$1,364,000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$160,560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215. </w:t>
            </w:r>
            <w:r>
              <w:rPr>
                <w:rStyle w:val="DefaultParagraphFont"/>
                <w:rFonts w:ascii="Times New Roman" w:eastAsia="Times New Roman" w:hAnsi="Times New Roman" w:cs="Times New Roman"/>
                <w:b w:val="0"/>
                <w:bCs w:val="0"/>
                <w:i w:val="0"/>
                <w:iCs w:val="0"/>
                <w:smallCaps w:val="0"/>
                <w:color w:val="000000"/>
                <w:sz w:val="24"/>
                <w:szCs w:val="24"/>
                <w:bdr w:val="nil"/>
                <w:rtl w:val="0"/>
              </w:rPr>
              <w:t>A linear cost function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07" type="#_x0000_t75" style="height:15pt;width:81pt">
                  <v:imagedata r:id="rId77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units produced. If 60 units are currently produced, determine the marginal cost.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8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216. </w:t>
            </w:r>
            <w:r>
              <w:rPr>
                <w:rStyle w:val="DefaultParagraphFont"/>
                <w:rFonts w:ascii="Times New Roman" w:eastAsia="Times New Roman" w:hAnsi="Times New Roman" w:cs="Times New Roman"/>
                <w:b w:val="0"/>
                <w:bCs w:val="0"/>
                <w:i w:val="0"/>
                <w:iCs w:val="0"/>
                <w:smallCaps w:val="0"/>
                <w:color w:val="000000"/>
                <w:sz w:val="24"/>
                <w:szCs w:val="24"/>
                <w:bdr w:val="nil"/>
                <w:rtl w:val="0"/>
              </w:rPr>
              <w:t>A linear cost function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08" type="#_x0000_t75" style="height:15pt;width:104.25pt">
                  <v:imagedata r:id="rId77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units produced. What is the cost of producing </w:t>
            </w:r>
            <w:r>
              <w:rPr>
                <w:rStyle w:val="DefaultParagraphFont"/>
                <w:rFonts w:ascii="Times New Roman" w:eastAsia="Times New Roman" w:hAnsi="Times New Roman" w:cs="Times New Roman"/>
                <w:b w:val="0"/>
                <w:bCs w:val="0"/>
                <w:i/>
                <w:iCs/>
                <w:smallCaps w:val="0"/>
                <w:color w:val="000000"/>
                <w:sz w:val="24"/>
                <w:szCs w:val="24"/>
                <w:bdr w:val="nil"/>
                <w:rtl w:val="0"/>
              </w:rPr>
              <w:t>one more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item if 100 are currently being produced? Round your answer to the nearest 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$8,545.97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$28.97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$5,620.00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$5,648.97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217. </w:t>
            </w:r>
            <w:r>
              <w:rPr>
                <w:rStyle w:val="DefaultParagraphFont"/>
                <w:rFonts w:ascii="Times New Roman" w:eastAsia="Times New Roman" w:hAnsi="Times New Roman" w:cs="Times New Roman"/>
                <w:b w:val="0"/>
                <w:bCs w:val="0"/>
                <w:i w:val="0"/>
                <w:iCs w:val="0"/>
                <w:smallCaps w:val="0"/>
                <w:color w:val="000000"/>
                <w:sz w:val="24"/>
                <w:szCs w:val="24"/>
                <w:bdr w:val="nil"/>
                <w:rtl w:val="0"/>
              </w:rPr>
              <w:t>A linear revenue function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09" type="#_x0000_t75" style="height:15pt;width:52.5pt">
                  <v:imagedata r:id="rId77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units sold. What is the revenue received from selling </w:t>
            </w:r>
            <w:r>
              <w:rPr>
                <w:rStyle w:val="DefaultParagraphFont"/>
                <w:rFonts w:ascii="Times New Roman" w:eastAsia="Times New Roman" w:hAnsi="Times New Roman" w:cs="Times New Roman"/>
                <w:b w:val="0"/>
                <w:bCs w:val="0"/>
                <w:i/>
                <w:iCs/>
                <w:smallCaps w:val="0"/>
                <w:color w:val="000000"/>
                <w:sz w:val="24"/>
                <w:szCs w:val="24"/>
                <w:bdr w:val="nil"/>
                <w:rtl w:val="0"/>
              </w:rPr>
              <w:t>one more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item if 50 are currently being sold? Round your answer to the nearest cent.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$1,377.00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$1,350.00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$27.00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$2,079.00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218. </w:t>
            </w:r>
            <w:r>
              <w:rPr>
                <w:rStyle w:val="DefaultParagraphFont"/>
                <w:rFonts w:ascii="Times New Roman" w:eastAsia="Times New Roman" w:hAnsi="Times New Roman" w:cs="Times New Roman"/>
                <w:b w:val="0"/>
                <w:bCs w:val="0"/>
                <w:i w:val="0"/>
                <w:iCs w:val="0"/>
                <w:smallCaps w:val="0"/>
                <w:color w:val="000000"/>
                <w:sz w:val="24"/>
                <w:szCs w:val="24"/>
                <w:bdr w:val="nil"/>
                <w:rtl w:val="0"/>
              </w:rPr>
              <w:t>A linear revenue function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10" type="#_x0000_t75" style="height:15pt;width:66.75pt">
                  <v:imagedata r:id="rId77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units sold. If 30 units are currently produced, determine the marginal revenue.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$41.84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$1,255.20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$71.84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$1,225.20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219. </w:t>
            </w:r>
            <w:r>
              <w:rPr>
                <w:rStyle w:val="DefaultParagraphFont"/>
                <w:rFonts w:ascii="Times New Roman" w:eastAsia="Times New Roman" w:hAnsi="Times New Roman" w:cs="Times New Roman"/>
                <w:b w:val="0"/>
                <w:bCs w:val="0"/>
                <w:i w:val="0"/>
                <w:iCs w:val="0"/>
                <w:smallCaps w:val="0"/>
                <w:color w:val="000000"/>
                <w:sz w:val="24"/>
                <w:szCs w:val="24"/>
                <w:bdr w:val="nil"/>
                <w:rtl w:val="0"/>
              </w:rPr>
              <w:t>Given a cost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11" type="#_x0000_t75" style="height:15pt;width:104.25pt">
                  <v:imagedata r:id="rId77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a revenue function</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12" type="#_x0000_t75" style="height:15pt;width:54.75pt">
                  <v:imagedata r:id="rId78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units produced and sold, find the profit function and then determine the marginal profit.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5"/>
                    </w:rPr>
                    <w:pict>
                      <v:shape id="_x0000_i1913" type="#_x0000_t75" style="height:16.5pt;width:35.25pt">
                        <v:imagedata r:id="rId7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5"/>
                      <w:sz w:val="24"/>
                      <w:szCs w:val="24"/>
                      <w:bdr w:val="nil"/>
                      <w:rtl w:val="0"/>
                    </w:rPr>
                    <w:pict>
                      <v:shape id="_x0000_i1914" type="#_x0000_t75" style="height:16.5pt;width:44.25pt">
                        <v:imagedata r:id="rId7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5"/>
                    </w:rPr>
                    <w:pict>
                      <v:shape id="_x0000_i1915" type="#_x0000_t75" style="height:16.5pt;width:38.25pt">
                        <v:imagedata r:id="rId7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5"/>
                    </w:rPr>
                    <w:pict>
                      <v:shape id="_x0000_i1916" type="#_x0000_t75" style="height:16.5pt;width:29.25pt">
                        <v:imagedata r:id="rId7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5"/>
                    </w:rPr>
                    <w:pict>
                      <v:shape id="_x0000_i1917" type="#_x0000_t75" style="height:16.5pt;width:35.25pt">
                        <v:imagedata r:id="rId78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company charting its profits notices that the relationship between the number of units sold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profit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18" type="#_x0000_t75" style="height:15pt;width:22.5pt">
                  <v:imagedata r:id="rId7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linear. If 100 nits sold results in $2,900 profit and 150 units sold results in $6,000 profit. Use these two points on the graph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19" type="#_x0000_t75" style="height:15pt;width:22.5pt">
                  <v:imagedata r:id="rId7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to find the marginal profit.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$29.00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$62.00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$40.00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$19.33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$60.00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221. 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that the total cost function for a radio is linear, that the marginal cost is $27, and that the total cost for 50 radios is $4,850. Write the equation of this cost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20" type="#_x0000_t75" style="height:15pt;width:22.5pt">
                  <v:imagedata r:id="rId78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21" type="#_x0000_t75" style="height:15pt;width:90pt">
                        <v:imagedata r:id="rId7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22" type="#_x0000_t75" style="height:15pt;width:90pt">
                        <v:imagedata r:id="rId7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23" type="#_x0000_t75" style="height:15pt;width:90pt">
                        <v:imagedata r:id="rId7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24" type="#_x0000_t75" style="height:15pt;width:90pt">
                        <v:imagedata r:id="rId7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25" type="#_x0000_t75" style="height:15pt;width:90pt">
                        <v:imagedata r:id="rId79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222. </w:t>
            </w:r>
            <w:r>
              <w:rPr>
                <w:rStyle w:val="DefaultParagraphFont"/>
                <w:rFonts w:ascii="Times New Roman" w:eastAsia="Times New Roman" w:hAnsi="Times New Roman" w:cs="Times New Roman"/>
                <w:b w:val="0"/>
                <w:bCs w:val="0"/>
                <w:i w:val="0"/>
                <w:iCs w:val="0"/>
                <w:smallCaps w:val="0"/>
                <w:color w:val="000000"/>
                <w:sz w:val="24"/>
                <w:szCs w:val="24"/>
                <w:bdr w:val="nil"/>
                <w:rtl w:val="0"/>
              </w:rPr>
              <w:t>A manufacturer of DVD players has monthly fixed costs of $9,000 and variable costs of $70 per unit for one particular model. For this model DVD player, find the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26" type="#_x0000_t75" style="height:15pt;width:22.5pt">
                  <v:imagedata r:id="rId78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for monthly total costs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denotes the number of units produced and sold.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27" type="#_x0000_t75" style="height:15pt;width:90pt">
                        <v:imagedata r:id="rId7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28" type="#_x0000_t75" style="height:15pt;width:90pt">
                        <v:imagedata r:id="rId7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29" type="#_x0000_t75" style="height:15pt;width:96pt">
                        <v:imagedata r:id="rId7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30" type="#_x0000_t75" style="height:15pt;width:58.5pt">
                        <v:imagedata r:id="rId7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31" type="#_x0000_t75" style="height:15pt;width:96pt">
                        <v:imagedata r:id="rId79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223. </w:t>
            </w:r>
            <w:r>
              <w:rPr>
                <w:rStyle w:val="DefaultParagraphFont"/>
                <w:rFonts w:ascii="Times New Roman" w:eastAsia="Times New Roman" w:hAnsi="Times New Roman" w:cs="Times New Roman"/>
                <w:b w:val="0"/>
                <w:bCs w:val="0"/>
                <w:i w:val="0"/>
                <w:iCs w:val="0"/>
                <w:smallCaps w:val="0"/>
                <w:color w:val="000000"/>
                <w:sz w:val="24"/>
                <w:szCs w:val="24"/>
                <w:bdr w:val="nil"/>
                <w:rtl w:val="0"/>
              </w:rPr>
              <w:t>A manufacturer of DVD players has monthly fixed costs of $8,800 and variable costs of $75 unit for one particular model. The company sells this model to dealers for $100 each. Find the function for total revenue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32" type="#_x0000_t75" style="height:15pt;width:22.5pt">
                  <v:imagedata r:id="rId79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denotes the number of DVD players produced and sold.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33" type="#_x0000_t75" style="height:15pt;width:58.5pt">
                        <v:imagedata r:id="rId7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34" type="#_x0000_t75" style="height:15pt;width:90pt">
                        <v:imagedata r:id="rId7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35" type="#_x0000_t75" style="height:15pt;width:90pt">
                        <v:imagedata r:id="rId8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36" type="#_x0000_t75" style="height:15pt;width:90pt">
                        <v:imagedata r:id="rId8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37" type="#_x0000_t75" style="height:15pt;width:96pt">
                        <v:imagedata r:id="rId80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224. </w:t>
            </w:r>
            <w:r>
              <w:rPr>
                <w:rStyle w:val="DefaultParagraphFont"/>
                <w:rFonts w:ascii="Times New Roman" w:eastAsia="Times New Roman" w:hAnsi="Times New Roman" w:cs="Times New Roman"/>
                <w:b w:val="0"/>
                <w:bCs w:val="0"/>
                <w:i w:val="0"/>
                <w:iCs w:val="0"/>
                <w:smallCaps w:val="0"/>
                <w:color w:val="000000"/>
                <w:sz w:val="24"/>
                <w:szCs w:val="24"/>
                <w:bdr w:val="nil"/>
                <w:rtl w:val="0"/>
              </w:rPr>
              <w:t>A manufacturer of DVD players has monthly fixed costs of $9,600 and variable costs of $65 unit for one particular model. The company sells this model to dealers for $100 each. Find the manufacturer's profit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38" type="#_x0000_t75" style="height:15pt;width:22.5pt">
                  <v:imagedata r:id="rId7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denotes the number of DVD players produced and sold.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39" type="#_x0000_t75" style="height:15pt;width:96pt">
                        <v:imagedata r:id="rId8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40" type="#_x0000_t75" style="height:15pt;width:90pt">
                        <v:imagedata r:id="rId8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41" type="#_x0000_t75" style="height:15pt;width:90pt">
                        <v:imagedata r:id="rId8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42" type="#_x0000_t75" style="height:15pt;width:90pt">
                        <v:imagedata r:id="rId8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43" type="#_x0000_t75" style="height:15pt;width:96pt">
                        <v:imagedata r:id="rId80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225. </w:t>
            </w:r>
            <w:r>
              <w:rPr>
                <w:rStyle w:val="DefaultParagraphFont"/>
                <w:rFonts w:ascii="Times New Roman" w:eastAsia="Times New Roman" w:hAnsi="Times New Roman" w:cs="Times New Roman"/>
                <w:b w:val="0"/>
                <w:bCs w:val="0"/>
                <w:i w:val="0"/>
                <w:iCs w:val="0"/>
                <w:smallCaps w:val="0"/>
                <w:color w:val="000000"/>
                <w:sz w:val="24"/>
                <w:szCs w:val="24"/>
                <w:bdr w:val="nil"/>
                <w:rtl w:val="0"/>
              </w:rPr>
              <w:t>A manufacturer of shower-surrounds has a revenue function of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44" type="#_x0000_t75" style="height:15pt;width:52.5pt">
                  <v:imagedata r:id="rId80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sz w:val="24"/>
                <w:szCs w:val="24"/>
                <w:bdr w:val="nil"/>
                <w:rtl w:val="0"/>
              </w:rPr>
              <w:t>and a cost function of</w: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45" type="#_x0000_t75" style="height:15pt;width:90pt">
                  <v:imagedata r:id="rId80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where</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represents the number of units produced and sold. Find the number of units that must be sold to break even.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A small business recaps and sells tires. The business has a revenue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46" type="#_x0000_t75" style="height:15pt;width:52.5pt">
                  <v:imagedata r:id="rId81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and a cost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47" type="#_x0000_t75" style="height:15pt;width:90pt">
                  <v:imagedata r:id="rId81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represents the number of sets of four tires recapped and sold. Find the number of sets of recaps that must be sold to break even.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300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80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227. </w:t>
            </w:r>
            <w:r>
              <w:rPr>
                <w:rStyle w:val="DefaultParagraphFont"/>
                <w:rFonts w:ascii="Times New Roman" w:eastAsia="Times New Roman" w:hAnsi="Times New Roman" w:cs="Times New Roman"/>
                <w:b w:val="0"/>
                <w:bCs w:val="0"/>
                <w:i w:val="0"/>
                <w:iCs w:val="0"/>
                <w:smallCaps w:val="0"/>
                <w:color w:val="000000"/>
                <w:sz w:val="24"/>
                <w:szCs w:val="24"/>
                <w:bdr w:val="nil"/>
                <w:rtl w:val="0"/>
              </w:rPr>
              <w:t>A manufacturer sells watches for $60 per unit. The fixed costs related to this product are $10,000 per month, and the variable costs are $40 per unit. Which of the following is the equation for the profit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48" type="#_x0000_t75" style="height:15pt;width:22.5pt">
                  <v:imagedata r:id="rId7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denotes the number of watches produced and sold?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49" type="#_x0000_t75" style="height:15pt;width:132pt">
                        <v:imagedata r:id="rId8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50" type="#_x0000_t75" style="height:15pt;width:96pt">
                        <v:imagedata r:id="rId8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51" type="#_x0000_t75" style="height:15pt;width:124.5pt">
                        <v:imagedata r:id="rId8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52" type="#_x0000_t75" style="height:15pt;width:96pt">
                        <v:imagedata r:id="rId8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53" type="#_x0000_t75" style="height:15pt;width:132pt">
                        <v:imagedata r:id="rId81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228. </w:t>
            </w:r>
            <w:r>
              <w:rPr>
                <w:rStyle w:val="DefaultParagraphFont"/>
                <w:rFonts w:ascii="Times New Roman" w:eastAsia="Times New Roman" w:hAnsi="Times New Roman" w:cs="Times New Roman"/>
                <w:b w:val="0"/>
                <w:bCs w:val="0"/>
                <w:i w:val="0"/>
                <w:iCs w:val="0"/>
                <w:smallCaps w:val="0"/>
                <w:color w:val="000000"/>
                <w:sz w:val="24"/>
                <w:szCs w:val="24"/>
                <w:bdr w:val="nil"/>
                <w:rtl w:val="0"/>
              </w:rPr>
              <w:t>A manufacturer sells watches for $75 per unit. The fixed costs related to this product are $10,000 per month, and the variable costs are $55 per unit. This gives a profit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54" type="#_x0000_t75" style="height:15pt;width:113.25pt">
                  <v:imagedata r:id="rId817"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revenue per unit and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variable cost per unit. If the manufacturer has a profit of zero, how many watches were sold?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9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133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182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229. </w:t>
            </w:r>
            <w:r>
              <w:rPr>
                <w:rStyle w:val="DefaultParagraphFont"/>
                <w:rFonts w:ascii="Times New Roman" w:eastAsia="Times New Roman" w:hAnsi="Times New Roman" w:cs="Times New Roman"/>
                <w:b w:val="0"/>
                <w:bCs w:val="0"/>
                <w:i w:val="0"/>
                <w:iCs w:val="0"/>
                <w:smallCaps w:val="0"/>
                <w:color w:val="000000"/>
                <w:sz w:val="24"/>
                <w:szCs w:val="24"/>
                <w:bdr w:val="nil"/>
                <w:rtl w:val="0"/>
              </w:rPr>
              <w:t>Financial Paper, Inc. is a printer of checks and forms for financial institutions. For individual accounts, boxes of 200 checks cost $0.8 per box to print and package; they sell for $4.95 each. Financial Paper’s monthly fixed costs for printing and packaging these checks for individuals are $1,415. Which of the following is the equation for the profit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55" type="#_x0000_t75" style="height:15pt;width:22.5pt">
                  <v:imagedata r:id="rId75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denotes the number of boxes of checks produced and sold?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56" type="#_x0000_t75" style="height:15pt;width:99.75pt">
                        <v:imagedata r:id="rId8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57" type="#_x0000_t75" style="height:15pt;width:92.25pt">
                        <v:imagedata r:id="rId8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58" type="#_x0000_t75" style="height:15pt;width:62.25pt">
                        <v:imagedata r:id="rId8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59" type="#_x0000_t75" style="height:15pt;width:98.25pt">
                        <v:imagedata r:id="rId8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60" type="#_x0000_t75" style="height:15pt;width:92.25pt">
                        <v:imagedata r:id="rId82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230. </w:t>
            </w:r>
            <w:r>
              <w:rPr>
                <w:rStyle w:val="DefaultParagraphFont"/>
                <w:rFonts w:ascii="Times New Roman" w:eastAsia="Times New Roman" w:hAnsi="Times New Roman" w:cs="Times New Roman"/>
                <w:b w:val="0"/>
                <w:bCs w:val="0"/>
                <w:i w:val="0"/>
                <w:iCs w:val="0"/>
                <w:smallCaps w:val="0"/>
                <w:color w:val="000000"/>
                <w:sz w:val="24"/>
                <w:szCs w:val="24"/>
                <w:bdr w:val="nil"/>
                <w:rtl w:val="0"/>
              </w:rPr>
              <w:t>A company distributes college logo sweatshirts and sells them for $50 each. The total cost function is linear, and the total cost for 100 sweatshirts is $4,480, whereas the total cost for 250 sweatshirts is $7,480. Find the equation for the total cost function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61" type="#_x0000_t75" style="height:15pt;width:22.5pt">
                  <v:imagedata r:id="rId78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sweatshirts produced and sold.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4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62" type="#_x0000_t75" style="height:15pt;width:90pt">
                        <v:imagedata r:id="rId8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63" type="#_x0000_t75" style="height:15pt;width:90pt">
                        <v:imagedata r:id="rId8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64" type="#_x0000_t75" style="height:15pt;width:104.25pt">
                        <v:imagedata r:id="rId8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65" type="#_x0000_t75" style="height:15pt;width:90pt">
                        <v:imagedata r:id="rId8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66" type="#_x0000_t75" style="height:15pt;width:89.25pt">
                        <v:imagedata r:id="rId82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Some of the graphs of total revenue </w:t>
            </w:r>
            <w:r>
              <w:rPr>
                <w:rStyle w:val="DefaultParagraphFont"/>
                <w:rFonts w:ascii="Times New Roman" w:eastAsia="Times New Roman" w:hAnsi="Times New Roman" w:cs="Times New Roman"/>
                <w:b w:val="0"/>
                <w:bCs w:val="0"/>
                <w:i/>
                <w:iCs/>
                <w:smallCaps w:val="0"/>
                <w:color w:val="000000"/>
                <w:sz w:val="24"/>
                <w:szCs w:val="24"/>
                <w:bdr w:val="nil"/>
                <w:rtl w:val="0"/>
              </w:rPr>
              <w:t>R</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total cost </w:t>
            </w:r>
            <w:r>
              <w:rPr>
                <w:rStyle w:val="DefaultParagraphFont"/>
                <w:rFonts w:ascii="Times New Roman" w:eastAsia="Times New Roman" w:hAnsi="Times New Roman" w:cs="Times New Roman"/>
                <w:b w:val="0"/>
                <w:bCs w:val="0"/>
                <w:i/>
                <w:iCs/>
                <w:smallCaps w:val="0"/>
                <w:color w:val="000000"/>
                <w:sz w:val="24"/>
                <w:szCs w:val="24"/>
                <w:bdr w:val="nil"/>
                <w:rtl w:val="0"/>
              </w:rPr>
              <w:t>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variable cost </w:t>
            </w:r>
            <w:r>
              <w:rPr>
                <w:rStyle w:val="DefaultParagraphFont"/>
                <w:rFonts w:ascii="Times New Roman" w:eastAsia="Times New Roman" w:hAnsi="Times New Roman" w:cs="Times New Roman"/>
                <w:b w:val="0"/>
                <w:bCs w:val="0"/>
                <w:i/>
                <w:iCs/>
                <w:smallCaps w:val="0"/>
                <w:color w:val="000000"/>
                <w:sz w:val="24"/>
                <w:szCs w:val="24"/>
                <w:bdr w:val="nil"/>
                <w:rtl w:val="0"/>
              </w:rPr>
              <w:t>VC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fixed cost </w:t>
            </w:r>
            <w:r>
              <w:rPr>
                <w:rStyle w:val="DefaultParagraphFont"/>
                <w:rFonts w:ascii="Times New Roman" w:eastAsia="Times New Roman" w:hAnsi="Times New Roman" w:cs="Times New Roman"/>
                <w:b w:val="0"/>
                <w:bCs w:val="0"/>
                <w:i/>
                <w:iCs/>
                <w:smallCaps w:val="0"/>
                <w:color w:val="000000"/>
                <w:sz w:val="24"/>
                <w:szCs w:val="24"/>
                <w:bdr w:val="nil"/>
                <w:rtl w:val="0"/>
              </w:rPr>
              <w:t>FC</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profit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are shown as functions of the number of units </w:t>
            </w:r>
            <w:r>
              <w:rPr>
                <w:rStyle w:val="DefaultParagraphFont"/>
                <w:rFonts w:ascii="Times New Roman" w:eastAsia="Times New Roman" w:hAnsi="Times New Roman" w:cs="Times New Roman"/>
                <w:b w:val="0"/>
                <w:bCs w:val="0"/>
                <w:i/>
                <w:iCs/>
                <w:smallCaps w:val="0"/>
                <w:color w:val="000000"/>
                <w:sz w:val="24"/>
                <w:szCs w:val="24"/>
                <w:bdr w:val="nil"/>
                <w:rtl w:val="0"/>
              </w:rPr>
              <w:t>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Choose the function represented by the line labeled </w:t>
            </w:r>
            <w:r>
              <w:rPr>
                <w:rStyle w:val="DefaultParagraphFont"/>
                <w:rFonts w:ascii="Times New Roman" w:eastAsia="Times New Roman" w:hAnsi="Times New Roman" w:cs="Times New Roman"/>
                <w:b w:val="0"/>
                <w:bCs w:val="0"/>
                <w:i/>
                <w:iCs/>
                <w:smallCaps w:val="0"/>
                <w:color w:val="000000"/>
                <w:sz w:val="24"/>
                <w:szCs w:val="24"/>
                <w:bdr w:val="nil"/>
                <w:rtl w:val="0"/>
              </w:rPr>
              <w:t>b</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177"/>
              </w:rPr>
              <w:pict>
                <v:shape id="_x0000_i1967" type="#_x0000_t75" style="height:189pt;width:189pt">
                  <v:imagedata r:id="rId828"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FC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VC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P</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232. </w:t>
            </w:r>
            <w:r>
              <w:rPr>
                <w:rStyle w:val="DefaultParagraphFont"/>
                <w:rFonts w:ascii="Times New Roman" w:eastAsia="Times New Roman" w:hAnsi="Times New Roman" w:cs="Times New Roman"/>
                <w:b w:val="0"/>
                <w:bCs w:val="0"/>
                <w:i w:val="0"/>
                <w:iCs w:val="0"/>
                <w:smallCaps w:val="0"/>
                <w:color w:val="000000"/>
                <w:sz w:val="24"/>
                <w:szCs w:val="24"/>
                <w:bdr w:val="nil"/>
                <w:rtl w:val="0"/>
              </w:rPr>
              <w:t>As the price of a commodity increases, what happens to supply?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605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the price increases, then the supply will decreases.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the price increases, then the supply will remain constant.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the price increases, then the supply will increases.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233. 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figure below is the graph of both the demand function </w:t>
            </w:r>
            <w:r>
              <w:rPr>
                <w:rStyle w:val="DefaultParagraphFont"/>
                <w:rFonts w:ascii="Times New Roman" w:eastAsia="Times New Roman" w:hAnsi="Times New Roman" w:cs="Times New Roman"/>
                <w:b w:val="0"/>
                <w:bCs w:val="0"/>
                <w:i/>
                <w:iCs/>
                <w:smallCaps w:val="0"/>
                <w:color w:val="000000"/>
                <w:sz w:val="24"/>
                <w:szCs w:val="24"/>
                <w:bdr w:val="nil"/>
                <w:rtl w:val="0"/>
              </w:rPr>
              <w:t>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supply function </w:t>
            </w:r>
            <w:r>
              <w:rPr>
                <w:rStyle w:val="DefaultParagraphFont"/>
                <w:rFonts w:ascii="Times New Roman" w:eastAsia="Times New Roman" w:hAnsi="Times New Roman" w:cs="Times New Roman"/>
                <w:b w:val="0"/>
                <w:bCs w:val="0"/>
                <w:i/>
                <w:iCs/>
                <w:smallCaps w:val="0"/>
                <w:color w:val="000000"/>
                <w:sz w:val="24"/>
                <w:szCs w:val="24"/>
                <w:bdr w:val="nil"/>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for the same product, where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price per unit and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units produced. Will there be a market surplus or shortage when the price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$150?</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177"/>
              </w:rPr>
              <w:pict>
                <v:shape id="_x0000_i1968" type="#_x0000_t75" style="height:189pt;width:189pt">
                  <v:imagedata r:id="rId82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5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will be a market surplus.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will be a market shortage.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234. </w:t>
            </w:r>
            <w:r>
              <w:rPr>
                <w:rStyle w:val="DefaultParagraphFont"/>
                <w:rFonts w:ascii="Times New Roman" w:eastAsia="Times New Roman" w:hAnsi="Times New Roman" w:cs="Times New Roman"/>
                <w:b w:val="0"/>
                <w:bCs w:val="0"/>
                <w:i w:val="0"/>
                <w:iCs w:val="0"/>
                <w:smallCaps w:val="0"/>
                <w:color w:val="000000"/>
                <w:sz w:val="24"/>
                <w:szCs w:val="24"/>
                <w:bdr w:val="nil"/>
                <w:rtl w:val="0"/>
              </w:rPr>
              <w:t>Assume that the price for a pair of shoes has been set at $20. The demand for a pair of shoes is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69" type="#_x0000_t75" style="height:15pt;width:66pt">
                  <v:imagedata r:id="rId830"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supply for the same pair of shoes is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70" type="#_x0000_t75" style="height:15pt;width:55.5pt">
                  <v:imagedata r:id="rId831"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In both cases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price per pair and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quantity produced or sold. Compare the quantity demanded and the quantity supplied. Will there be a surplus or shortfall at this price?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7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will be a shortfall.</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will be a surplus.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235. </w:t>
            </w:r>
            <w:r>
              <w:rPr>
                <w:rStyle w:val="DefaultParagraphFont"/>
                <w:rFonts w:ascii="Times New Roman" w:eastAsia="Times New Roman" w:hAnsi="Times New Roman" w:cs="Times New Roman"/>
                <w:b w:val="0"/>
                <w:bCs w:val="0"/>
                <w:i w:val="0"/>
                <w:iCs w:val="0"/>
                <w:smallCaps w:val="0"/>
                <w:color w:val="000000"/>
                <w:sz w:val="24"/>
                <w:szCs w:val="24"/>
                <w:bdr w:val="nil"/>
                <w:rtl w:val="0"/>
              </w:rPr>
              <w:t>If the demand and supply functions for Z-brand phones are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71" type="#_x0000_t75" style="height:15pt;width:61.5pt">
                  <v:imagedata r:id="rId832"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72" type="#_x0000_t75" style="height:15pt;width:78pt">
                  <v:imagedata r:id="rId833"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respectively, compare the quantity demanded and the quantity supplied when </w:t>
            </w:r>
            <w:r>
              <w:rPr>
                <w:rStyle w:val="DefaultParagraphFont"/>
                <w:rFonts w:ascii="Times New Roman" w:eastAsia="Times New Roman" w:hAnsi="Times New Roman" w:cs="Times New Roman"/>
                <w:b w:val="0"/>
                <w:bCs w:val="0"/>
                <w:i/>
                <w:iCs/>
                <w:smallCaps w:val="0"/>
                <w:color w:val="000000"/>
                <w:sz w:val="24"/>
                <w:szCs w:val="24"/>
                <w:bdr w:val="nil"/>
                <w:rtl w:val="0"/>
              </w:rPr>
              <w:t>p =</w:t>
            </w:r>
            <w:r>
              <w:rPr>
                <w:rStyle w:val="DefaultParagraphFont"/>
                <w:rFonts w:ascii="Times New Roman" w:eastAsia="Times New Roman" w:hAnsi="Times New Roman" w:cs="Times New Roman"/>
                <w:b w:val="0"/>
                <w:bCs w:val="0"/>
                <w:i w:val="0"/>
                <w:iCs w:val="0"/>
                <w:smallCaps w:val="0"/>
                <w:color w:val="000000"/>
                <w:sz w:val="24"/>
                <w:szCs w:val="24"/>
                <w:bdr w:val="nil"/>
                <w:rtl w:val="0"/>
              </w:rPr>
              <w:t> 46</w:t>
            </w:r>
            <w:r>
              <w:rPr>
                <w:rStyle w:val="DefaultParagraphFont"/>
                <w:rFonts w:ascii="Times New Roman" w:eastAsia="Times New Roman" w:hAnsi="Times New Roman" w:cs="Times New Roman"/>
                <w:b w:val="0"/>
                <w:bCs w:val="0"/>
                <w:i w:val="0"/>
                <w:iCs w:val="0"/>
                <w:smallCaps w:val="0"/>
                <w:color w:val="000000"/>
                <w:sz w:val="24"/>
                <w:szCs w:val="24"/>
                <w:bdr w:val="nil"/>
                <w:rtl w:val="0"/>
              </w:rPr>
              <w:t>. Note that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t>
            </w:r>
            <w:r>
              <w:rPr>
                <w:rStyle w:val="DefaultParagraphFont"/>
                <w:rFonts w:ascii="Times New Roman" w:eastAsia="Times New Roman" w:hAnsi="Times New Roman" w:cs="Times New Roman"/>
                <w:b w:val="0"/>
                <w:bCs w:val="0"/>
                <w:i w:val="0"/>
                <w:iCs w:val="0"/>
                <w:smallCaps w:val="0"/>
                <w:color w:val="000000"/>
                <w:sz w:val="24"/>
                <w:szCs w:val="24"/>
                <w:bdr w:val="nil"/>
                <w:rtl w:val="0"/>
              </w:rPr>
              <w:t>is the quantity produced or sold. Are there surplus phones or not enough to meet demand?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439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will be a surplus at a price of $46.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will be a shortage at a price of $46.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a certain home improvement outlet knows that the monthly demand for framing studs is 1,500 when the price is $1.00 each but that the demand is 2,500 when the price is $0.90 each. Assume the demand function is linear. Choose the correct equation for demand where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denotes price and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denotes quantity.</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0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73" type="#_x0000_t75" style="height:15pt;width:90pt">
                        <v:imagedata r:id="rId8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74" type="#_x0000_t75" style="height:15pt;width:130.5pt">
                        <v:imagedata r:id="rId8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75" type="#_x0000_t75" style="height:15pt;width:129.75pt">
                        <v:imagedata r:id="rId8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76" type="#_x0000_t75" style="height:15pt;width:90pt">
                        <v:imagedata r:id="rId8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77" type="#_x0000_t75" style="height:15pt;width:96pt">
                        <v:imagedata r:id="rId83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e</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237. 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a mining company will supply 80,000 tons of ore per month if the price is </w:t>
            </w:r>
            <w:r>
              <w:rPr>
                <w:rStyle w:val="DefaultParagraphFont"/>
                <w:rFonts w:ascii="Times New Roman" w:eastAsia="Times New Roman" w:hAnsi="Times New Roman" w:cs="Times New Roman"/>
                <w:b w:val="0"/>
                <w:bCs w:val="0"/>
                <w:i w:val="0"/>
                <w:iCs w:val="0"/>
                <w:smallCaps w:val="0"/>
                <w:color w:val="000000"/>
                <w:sz w:val="24"/>
                <w:szCs w:val="24"/>
                <w:bdr w:val="nil"/>
                <w:rtl w:val="0"/>
              </w:rPr>
              <w:t>$25</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per ton but will supply only 60,000 tons per month if the price is $20 per ton. Assume the demand function is linear. Choose the correct equation for demand in the form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for price in terms of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for quantity. Round your coefficients to five decimal places.</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8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78" type="#_x0000_t75" style="height:15pt;width:120pt">
                        <v:imagedata r:id="rId8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79" type="#_x0000_t75" style="height:15pt;width:114pt">
                        <v:imagedata r:id="rId8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80" type="#_x0000_t75" style="height:15pt;width:114pt">
                        <v:imagedata r:id="rId8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81" type="#_x0000_t75" style="height:15pt;width:120pt">
                        <v:imagedata r:id="rId8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82" type="#_x0000_t75" style="height:15pt;width:114pt">
                        <v:imagedata r:id="rId84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238. </w:t>
            </w:r>
            <w:r>
              <w:rPr>
                <w:rStyle w:val="DefaultParagraphFont"/>
                <w:rFonts w:ascii="Times New Roman" w:eastAsia="Times New Roman" w:hAnsi="Times New Roman" w:cs="Times New Roman"/>
                <w:b w:val="0"/>
                <w:bCs w:val="0"/>
                <w:i w:val="0"/>
                <w:iCs w:val="0"/>
                <w:smallCaps w:val="0"/>
                <w:color w:val="000000"/>
                <w:sz w:val="24"/>
                <w:szCs w:val="24"/>
                <w:bdr w:val="nil"/>
                <w:rtl w:val="0"/>
              </w:rPr>
              <w:t>The figure below show the demand and supply functions for a product. Decide which line shows the supply function and which line the demand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177"/>
              </w:rPr>
              <w:pict>
                <v:shape id="_x0000_i1983" type="#_x0000_t75" style="height:189pt;width:189pt">
                  <v:imagedata r:id="rId84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Is there a surplus or shortage when the price is $26?</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a shortage.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There is a surplus.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239. </w:t>
            </w:r>
            <w:r>
              <w:rPr>
                <w:rStyle w:val="DefaultParagraphFont"/>
                <w:rFonts w:ascii="Times New Roman" w:eastAsia="Times New Roman" w:hAnsi="Times New Roman" w:cs="Times New Roman"/>
                <w:b w:val="0"/>
                <w:bCs w:val="0"/>
                <w:i w:val="0"/>
                <w:iCs w:val="0"/>
                <w:smallCaps w:val="0"/>
                <w:color w:val="000000"/>
                <w:sz w:val="24"/>
                <w:szCs w:val="24"/>
                <w:bdr w:val="nil"/>
                <w:rtl w:val="0"/>
              </w:rPr>
              <w:t>The figure below show the demand and supply functions for a product. Decide which line shows the supply function and which line the demand function.</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position w:val="-177"/>
              </w:rPr>
              <w:pict>
                <v:shape id="_x0000_i1984" type="#_x0000_t75" style="height:189pt;width:189pt">
                  <v:imagedata r:id="rId844"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Will a price above the equilibrium price result in a market surplus or shortage?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2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shortage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surplus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240. 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market equilibrium point for the following demand and supply functions below, where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price per unit and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units produced and sold.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Demand: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85" type="#_x0000_t75" style="height:15pt;width:1in">
                  <v:imagedata r:id="rId845"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Supply: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86" type="#_x0000_t75" style="height:15pt;width:49.5pt">
                  <v:imagedata r:id="rId846"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3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87" type="#_x0000_t75" style="height:15pt;width:96pt">
                        <v:imagedata r:id="rId8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88" type="#_x0000_t75" style="height:15pt;width:81.75pt">
                        <v:imagedata r:id="rId8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89" type="#_x0000_t75" style="height:15pt;width:96pt">
                        <v:imagedata r:id="rId8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90" type="#_x0000_t75" style="height:15pt;width:81.75pt">
                        <v:imagedata r:id="rId8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91" type="#_x0000_t75" style="height:15pt;width:73.5pt">
                        <v:imagedata r:id="rId85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a</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241. 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Find the equilibrium point for the following supply and demand functions below, where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price per unit and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number of units produced and sold.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Demand: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92" type="#_x0000_t75" style="height:15pt;width:61.5pt">
                  <v:imagedata r:id="rId852"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Supply: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93" type="#_x0000_t75" style="height:15pt;width:61.5pt">
                  <v:imagedata r:id="rId853"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8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94" type="#_x0000_t75" style="height:15pt;width:73.5pt">
                        <v:imagedata r:id="rId8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95" type="#_x0000_t75" style="height:15pt;width:67.5pt">
                        <v:imagedata r:id="rId8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96" type="#_x0000_t75" style="height:15pt;width:73.5pt">
                        <v:imagedata r:id="rId8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97" type="#_x0000_t75" style="height:15pt;width:73.5pt">
                        <v:imagedata r:id="rId8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998" type="#_x0000_t75" style="height:15pt;width:73.5pt">
                        <v:imagedata r:id="rId85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242. </w:t>
            </w:r>
            <w:r>
              <w:rPr>
                <w:rStyle w:val="DefaultParagraphFont"/>
                <w:rFonts w:ascii="Times New Roman" w:eastAsia="Times New Roman" w:hAnsi="Times New Roman" w:cs="Times New Roman"/>
                <w:b w:val="0"/>
                <w:bCs w:val="0"/>
                <w:i w:val="0"/>
                <w:iCs w:val="0"/>
                <w:smallCaps w:val="0"/>
                <w:color w:val="000000"/>
                <w:sz w:val="24"/>
                <w:szCs w:val="24"/>
                <w:bdr w:val="nil"/>
                <w:rtl w:val="0"/>
              </w:rPr>
              <w:t>Retailers will buy 45 cordless phones from a wholesaler if the price is $10 each but only 20 if the price is $60. The wholesaler will supply 35 phones at $30 each and 42 at $42 each. Assuming the supply and demand functions are linear, find the 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1999" type="#_x0000_t75" style="height:15pt;width:36pt">
                  <v:imagedata r:id="rId8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67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0" type="#_x0000_t75" style="height:15pt;width:37.5pt">
                        <v:imagedata r:id="rId8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1" type="#_x0000_t75" style="height:15pt;width:37.5pt">
                        <v:imagedata r:id="rId8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2" type="#_x0000_t75" style="height:15pt;width:37.5pt">
                        <v:imagedata r:id="rId8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3" type="#_x0000_t75" style="height:15pt;width:37.5pt">
                        <v:imagedata r:id="rId8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4" type="#_x0000_t75" style="height:15pt;width:37.5pt">
                        <v:imagedata r:id="rId86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243. </w:t>
            </w:r>
            <w:r>
              <w:rPr>
                <w:rStyle w:val="DefaultParagraphFont"/>
                <w:rFonts w:ascii="Times New Roman" w:eastAsia="Times New Roman" w:hAnsi="Times New Roman" w:cs="Times New Roman"/>
                <w:b w:val="0"/>
                <w:bCs w:val="0"/>
                <w:i w:val="0"/>
                <w:iCs w:val="0"/>
                <w:smallCaps w:val="0"/>
                <w:color w:val="000000"/>
                <w:sz w:val="24"/>
                <w:szCs w:val="24"/>
                <w:bdr w:val="nil"/>
                <w:rtl w:val="0"/>
              </w:rPr>
              <w:t>A shoe store owner will buy 10 pairs of a certain shoe if the price is $75 per pair and 30 pairs if the price is $25. The supplier of the shoes is willing to provide 40 pairs if the price is $90 per pair but only 5 pairs if the price is $20. Assuming the supply and demand functions for the shoes are linear, find the 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5" type="#_x0000_t75" style="height:15pt;width:36pt">
                  <v:imagedata r:id="rId859"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38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6" type="#_x0000_t75" style="height:15pt;width:37.5pt">
                        <v:imagedata r:id="rId86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7" type="#_x0000_t75" style="height:15pt;width:45.75pt">
                        <v:imagedata r:id="rId8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8" type="#_x0000_t75" style="height:15pt;width:45.75pt">
                        <v:imagedata r:id="rId8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09" type="#_x0000_t75" style="height:15pt;width:37.5pt">
                        <v:imagedata r:id="rId8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market equilibrium point: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10" type="#_x0000_t75" style="height:15pt;width:37.5pt">
                        <v:imagedata r:id="rId86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244. 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The figure below is the graph of the demand function </w:t>
            </w:r>
            <w:r>
              <w:rPr>
                <w:rStyle w:val="DefaultParagraphFont"/>
                <w:rFonts w:ascii="Times New Roman" w:eastAsia="Times New Roman" w:hAnsi="Times New Roman" w:cs="Times New Roman"/>
                <w:b w:val="0"/>
                <w:bCs w:val="0"/>
                <w:i/>
                <w:iCs/>
                <w:smallCaps w:val="0"/>
                <w:color w:val="000000"/>
                <w:sz w:val="24"/>
                <w:szCs w:val="24"/>
                <w:bdr w:val="nil"/>
                <w:rtl w:val="0"/>
              </w:rPr>
              <w:t>D</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the supply function </w:t>
            </w:r>
            <w:r>
              <w:rPr>
                <w:rStyle w:val="DefaultParagraphFont"/>
                <w:rFonts w:ascii="Times New Roman" w:eastAsia="Times New Roman" w:hAnsi="Times New Roman" w:cs="Times New Roman"/>
                <w:b w:val="0"/>
                <w:bCs w:val="0"/>
                <w:i/>
                <w:iCs/>
                <w:smallCaps w:val="0"/>
                <w:color w:val="000000"/>
                <w:sz w:val="24"/>
                <w:szCs w:val="24"/>
                <w:bdr w:val="nil"/>
                <w:rtl w:val="0"/>
              </w:rPr>
              <w:t>S</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supply function after a $30 tax </w:t>
            </w:r>
            <w:r>
              <w:rPr>
                <w:rStyle w:val="DefaultParagraphFont"/>
                <w:rFonts w:ascii="Times New Roman" w:eastAsia="Times New Roman" w:hAnsi="Times New Roman" w:cs="Times New Roman"/>
                <w:b w:val="0"/>
                <w:bCs w:val="0"/>
                <w:i/>
                <w:iCs/>
                <w:smallCaps w:val="0"/>
                <w:color w:val="000000"/>
                <w:sz w:val="24"/>
                <w:szCs w:val="24"/>
                <w:bdr w:val="nil"/>
                <w:rtl w:val="0"/>
              </w:rPr>
              <w:t>T</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for the same product. Is it possible for the government to earn no money if it keeps increasing taxes on this product?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position w:val="-276"/>
              </w:rPr>
              <w:pict>
                <v:shape id="_x0000_i2011" type="#_x0000_t75" style="height:4in;width:4in">
                  <v:imagedata r:id="rId870"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7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37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Yes</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245. 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that a certain product has the following demand and supply functions, where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price per unit in dollars and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quantity produced.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Demand: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12" type="#_x0000_t75" style="height:15pt;width:61.5pt">
                  <v:imagedata r:id="rId871"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Supply: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13" type="#_x0000_t75" style="height:15pt;width:61.5pt">
                  <v:imagedata r:id="rId872"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a $44 tax is placed on each unit of the product of the following. What is the new equilibrium point?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14" type="#_x0000_t75" style="height:15pt;width:73.5pt">
                        <v:imagedata r:id="rId8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15" type="#_x0000_t75" style="height:15pt;width:90pt">
                        <v:imagedata r:id="rId8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16" type="#_x0000_t75" style="height:15pt;width:90pt">
                        <v:imagedata r:id="rId8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17" type="#_x0000_t75" style="height:15pt;width:90pt">
                        <v:imagedata r:id="rId8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18" type="#_x0000_t75" style="height:15pt;width:90pt">
                        <v:imagedata r:id="rId87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b</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246. </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Suppose that a certain product has the following demand and supply functions, where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price per unit in dollars and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quantity produced.</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Demand: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19" type="#_x0000_t75" style="height:15pt;width:81pt">
                  <v:imagedata r:id="rId878"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Supply: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20" type="#_x0000_t75" style="height:15pt;width:55.5pt">
                  <v:imagedata r:id="rId879" o:title=""/>
                </v:shape>
              </w:pic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If a $10 tax per item is levied on the supplier, who passes it on to the consumer as a price increase, find the market equilibrium point after the tax</w:t>
            </w:r>
            <w:r>
              <w:rPr>
                <w:rStyle w:val="DefaultParagraphFont"/>
                <w:rFonts w:ascii="Times-Roman" w:eastAsia="Times-Roman" w:hAnsi="Times-Roman" w:cs="Times-Roman"/>
                <w:b w:val="0"/>
                <w:bCs w:val="0"/>
                <w:i w:val="0"/>
                <w:iCs w:val="0"/>
                <w:smallCaps w:val="0"/>
                <w:color w:val="000000"/>
                <w:sz w:val="24"/>
                <w:szCs w:val="24"/>
                <w:bdr w:val="nil"/>
                <w:rtl w:val="0"/>
              </w:rPr>
              <w:t>.</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19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21" type="#_x0000_t75" style="height:15pt;width:79.5pt">
                        <v:imagedata r:id="rId8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22" type="#_x0000_t75" style="height:15pt;width:79.5pt">
                        <v:imagedata r:id="rId8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23" type="#_x0000_t75" style="height:15pt;width:79.5pt">
                        <v:imagedata r:id="rId8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24" type="#_x0000_t75" style="height:15pt;width:79.5pt">
                        <v:imagedata r:id="rId8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25" type="#_x0000_t75" style="height:15pt;width:79.5pt">
                        <v:imagedata r:id="rId88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d</w:t>
                  </w:r>
                </w:p>
              </w:tc>
            </w:tr>
          </w:tbl>
          <w:p/>
        </w:tc>
      </w:tr>
    </w:tbl>
    <w:p>
      <w:pPr>
        <w:shd w:val="clear" w:color="auto" w:fill="FFFFFF"/>
        <w:bidi w:val="0"/>
        <w:spacing w:after="75"/>
        <w:jc w:val="left"/>
      </w:pP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tblBorders>
            <w:top w:val="nil"/>
            <w:left w:val="nil"/>
            <w:bottom w:val="nil"/>
            <w:right w:val="nil"/>
            <w:insideH w:val="nil"/>
            <w:insideV w:val="nil"/>
          </w:tblBorders>
          <w:tblCellMar>
            <w:top w:w="0" w:type="dxa"/>
            <w:left w:w="0" w:type="dxa"/>
            <w:bottom w:w="0" w:type="dxa"/>
            <w:right w:w="0" w:type="dxa"/>
          </w:tblCellMar>
        </w:tblPrEx>
        <w:trPr>
          <w:cantSplit w:val="0"/>
        </w:trPr>
        <w:tc>
          <w:tcPr>
            <w:tcW w:w="5000" w:type="pct"/>
            <w:noWrap w:val="0"/>
            <w:tcMar>
              <w:top w:w="0" w:type="dxa"/>
              <w:left w:w="0" w:type="dxa"/>
              <w:bottom w:w="0" w:type="dxa"/>
              <w:right w:w="0" w:type="dxa"/>
            </w:tcMar>
            <w:vAlign w:val="center"/>
          </w:tcPr>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247. </w:t>
            </w:r>
            <w:r>
              <w:rPr>
                <w:rStyle w:val="DefaultParagraphFont"/>
                <w:rFonts w:ascii="Times New Roman" w:eastAsia="Times New Roman" w:hAnsi="Times New Roman" w:cs="Times New Roman"/>
                <w:b w:val="0"/>
                <w:bCs w:val="0"/>
                <w:i w:val="0"/>
                <w:iCs w:val="0"/>
                <w:smallCaps w:val="0"/>
                <w:color w:val="000000"/>
                <w:sz w:val="24"/>
                <w:szCs w:val="24"/>
                <w:bdr w:val="nil"/>
                <w:rtl w:val="0"/>
              </w:rPr>
              <w:t>Suppose that in a certain market, the demand function for a product is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26" type="#_x0000_t75" style="height:15pt;width:75pt">
                  <v:imagedata r:id="rId885"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and the supply function is given by </w:t>
            </w:r>
            <w:r>
              <w:rPr>
                <w:rStyle w:val="DefaultParagraphFont"/>
                <w:rFonts w:ascii="Times New Roman" w:eastAsia="Times New Roman" w:hAnsi="Times New Roman" w:cs="Times New Roman"/>
                <w:b w:val="0"/>
                <w:bCs w:val="0"/>
                <w:i w:val="0"/>
                <w:iCs w:val="0"/>
                <w:smallCaps w:val="0"/>
                <w:color w:val="000000"/>
                <w:position w:val="-3"/>
                <w:sz w:val="24"/>
                <w:szCs w:val="24"/>
                <w:bdr w:val="nil"/>
                <w:rtl w:val="0"/>
              </w:rPr>
              <w:pict>
                <v:shape id="_x0000_i2027" type="#_x0000_t75" style="height:15pt;width:66pt">
                  <v:imagedata r:id="rId886" o:title=""/>
                </v:shape>
              </w:pic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where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price per unit in dollars and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is the quantity produced. If the government levies a tax of $7 per item on the supplier, who passes the tax on to the consumer as a price increase, find the equilibrium price and quantity after the tax is levied. Round </w:t>
            </w:r>
            <w:r>
              <w:rPr>
                <w:rStyle w:val="DefaultParagraphFont"/>
                <w:rFonts w:ascii="Times New Roman" w:eastAsia="Times New Roman" w:hAnsi="Times New Roman" w:cs="Times New Roman"/>
                <w:b w:val="0"/>
                <w:bCs w:val="0"/>
                <w:i/>
                <w:iCs/>
                <w:smallCaps w:val="0"/>
                <w:color w:val="000000"/>
                <w:sz w:val="24"/>
                <w:szCs w:val="24"/>
                <w:bdr w:val="nil"/>
                <w:rtl w:val="0"/>
              </w:rPr>
              <w:t>q</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to the nearest whole number and round </w:t>
            </w:r>
            <w:r>
              <w:rPr>
                <w:rStyle w:val="DefaultParagraphFont"/>
                <w:rFonts w:ascii="Times New Roman" w:eastAsia="Times New Roman" w:hAnsi="Times New Roman" w:cs="Times New Roman"/>
                <w:b w:val="0"/>
                <w:bCs w:val="0"/>
                <w:i/>
                <w:iCs/>
                <w:smallCaps w:val="0"/>
                <w:color w:val="000000"/>
                <w:sz w:val="24"/>
                <w:szCs w:val="24"/>
                <w:bdr w:val="nil"/>
                <w:rtl w:val="0"/>
              </w:rPr>
              <w:t>p</w:t>
            </w:r>
            <w:r>
              <w:rPr>
                <w:rStyle w:val="DefaultParagraphFont"/>
                <w:rFonts w:ascii="Times New Roman" w:eastAsia="Times New Roman" w:hAnsi="Times New Roman" w:cs="Times New Roman"/>
                <w:b w:val="0"/>
                <w:bCs w:val="0"/>
                <w:i w:val="0"/>
                <w:iCs w:val="0"/>
                <w:smallCaps w:val="0"/>
                <w:color w:val="000000"/>
                <w:sz w:val="24"/>
                <w:szCs w:val="24"/>
                <w:bdr w:val="nil"/>
                <w:rtl w:val="0"/>
              </w:rPr>
              <w:t> to one decimal place.</w:t>
            </w:r>
          </w:p>
          <w:p>
            <w:pPr>
              <w:pStyle w:val="p"/>
              <w:shd w:val="clear" w:color="auto" w:fill="FFFFFF"/>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40"/>
              <w:gridCol w:w="22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28" type="#_x0000_t75" style="height:15pt;width:79.5pt">
                        <v:imagedata r:id="rId8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29" type="#_x0000_t75" style="height:15pt;width:82.5pt">
                        <v:imagedata r:id="rId8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30" type="#_x0000_t75" style="height:15pt;width:82.5pt">
                        <v:imagedata r:id="rId8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31" type="#_x0000_t75" style="height:15pt;width:90.75pt">
                        <v:imagedata r:id="rId8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2032" type="#_x0000_t75" style="height:15pt;width:90.75pt">
                        <v:imagedata r:id="rId89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20"/>
              <w:gridCol w:w="1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iCs/>
                      <w:smallCaps w:val="0"/>
                      <w:color w:val="0000FF"/>
                      <w:sz w:val="24"/>
                      <w:szCs w:val="24"/>
                      <w:bdr w:val="nil"/>
                      <w:rtl w:val="0"/>
                    </w:rPr>
                    <w:t>ANSWER: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FF"/>
                      <w:sz w:val="24"/>
                      <w:szCs w:val="24"/>
                      <w:bdr w:val="nil"/>
                      <w:rtl w:val="0"/>
                    </w:rPr>
                    <w:t>c</w:t>
                  </w:r>
                </w:p>
              </w:tc>
            </w:tr>
          </w:tbl>
          <w:p/>
        </w:tc>
      </w:tr>
    </w:tbl>
    <w:p>
      <w:pPr>
        <w:shd w:val="clear" w:color="auto" w:fill="FFFFFF"/>
        <w:bidi w:val="0"/>
        <w:spacing w:after="75"/>
        <w:jc w:val="left"/>
      </w:pPr>
    </w:p>
    <w:p>
      <w:pPr>
        <w:bidi w:val="0"/>
      </w:pPr>
    </w:p>
    <w:sectPr>
      <w:headerReference w:type="default" r:id="rId892"/>
      <w:footerReference w:type="default" r:id="rId893"/>
      <w:pgMar w:top="720" w:right="720" w:bottom="720" w:left="720" w:header="720" w:footer="720"/>
      <w:cols w:space="720"/>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456"/>
      <w:gridCol w:w="53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00" w:type="pct"/>
          <w:tcBorders>
            <w:top w:val="nil"/>
            <w:left w:val="nil"/>
            <w:bottom w:val="nil"/>
            <w:right w:val="nil"/>
          </w:tcBorders>
        </w:tcPr>
        <w:p>
          <w:pPr>
            <w:bidi w:val="0"/>
          </w:pPr>
          <w:r>
            <w:rPr>
              <w:rStyle w:val="DefaultParagraphFont"/>
              <w:b w:val="0"/>
              <w:bCs w:val="0"/>
              <w:i/>
              <w:iCs/>
              <w:sz w:val="16"/>
              <w:szCs w:val="16"/>
              <w:bdr w:val="nil"/>
              <w:rtl w:val="0"/>
            </w:rPr>
            <w:t>Cengage Learning Testing, Powered by Cognero</w:t>
          </w:r>
        </w:p>
      </w:tc>
      <w:tc>
        <w:tcPr>
          <w:tcW w:w="4500" w:type="pct"/>
          <w:tcBorders>
            <w:top w:val="nil"/>
            <w:left w:val="nil"/>
            <w:bottom w:val="nil"/>
            <w:right w:val="nil"/>
          </w:tcBorders>
        </w:tcPr>
        <w:p>
          <w:pPr>
            <w:bidi w:val="0"/>
            <w:jc w:val="right"/>
          </w:pPr>
          <w:r>
            <w:rPr>
              <w:rStyle w:val="DefaultParagraphFont"/>
              <w:b w:val="0"/>
              <w:bCs w:val="0"/>
              <w:sz w:val="16"/>
              <w:szCs w:val="16"/>
              <w:bdr w:val="nil"/>
              <w:rtl w:val="0"/>
            </w:rPr>
            <w:t>Page </w:t>
          </w:r>
          <w:r>
            <w:fldChar w:fldCharType="begin"/>
          </w:r>
          <w:r>
            <w:instrText>PAGE</w:instrText>
          </w:r>
          <w:r>
            <w:fldChar w:fldCharType="separate"/>
          </w:r>
          <w:r>
            <w:fldChar w:fldCharType="end"/>
          </w:r>
        </w:p>
      </w:tc>
    </w:tr>
  </w:tb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Borders>
        <w:top w:val="nil"/>
        <w:left w:val="nil"/>
        <w:bottom w:val="nil"/>
        <w:right w:val="nil"/>
        <w:insideH w:val="nil"/>
        <w:insideV w:val="nil"/>
      </w:tblBorders>
      <w:tblCellMar>
        <w:top w:w="0" w:type="dxa"/>
        <w:left w:w="0" w:type="dxa"/>
        <w:bottom w:w="0" w:type="dxa"/>
        <w:right w:w="0" w:type="dxa"/>
      </w:tblCellMar>
    </w:tblPr>
    <w:tblGrid>
      <w:gridCol w:w="5226"/>
      <w:gridCol w:w="3484"/>
      <w:gridCol w:w="2090"/>
    </w:tblGrid>
    <w:tr>
      <w:tblPrEx>
        <w:tblW w:w="10800" w:type="dxa"/>
        <w:tblBorders>
          <w:top w:val="nil"/>
          <w:left w:val="nil"/>
          <w:bottom w:val="nil"/>
          <w:right w:val="nil"/>
          <w:insideH w:val="nil"/>
          <w:insideV w:val="nil"/>
        </w:tblBorders>
        <w:tblCellMar>
          <w:top w:w="0" w:type="dxa"/>
          <w:left w:w="0" w:type="dxa"/>
          <w:bottom w:w="0" w:type="dxa"/>
          <w:right w:w="0" w:type="dxa"/>
        </w:tblCellMar>
      </w:tblPrEx>
      <w:tc>
        <w:tcPr>
          <w:tcW w:w="225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89"/>
            <w:gridCol w:w="4637"/>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Name: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15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56"/>
            <w:gridCol w:w="2928"/>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Class:</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9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478"/>
            <w:gridCol w:w="1612"/>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Date: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r>
  </w:tbl>
  <w:p>
    <w:pPr>
      <w:bidi w:val="0"/>
    </w:pPr>
    <w:r>
      <w:br/>
    </w:r>
    <w:r>
      <w:rPr>
        <w:rStyle w:val="DefaultParagraphFont"/>
        <w:rFonts w:ascii="Times New Roman" w:eastAsia="Times New Roman" w:hAnsi="Times New Roman" w:cs="Times New Roman"/>
        <w:b/>
        <w:bCs/>
        <w:color w:val="000000"/>
        <w:sz w:val="28"/>
        <w:szCs w:val="28"/>
        <w:bdr w:val="nil"/>
        <w:rtl w:val="0"/>
      </w:rPr>
      <w:t>Chapter 1 - Linear Equations and Functions</w:t>
    </w:r>
  </w:p>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before="0" w:beforeAutospacing="0" w:after="0" w:afterAutospacing="0"/>
    </w:pPr>
    <w:rPr>
      <w:rFonts w:ascii="Arial" w:eastAsia="Arial" w:hAnsi="Arial" w:cs="Arial"/>
      <w:sz w:val="16"/>
      <w:szCs w:val="24"/>
      <w:bdr w:val="nil"/>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bdr w:val="nil"/>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bdr w:val="nil"/>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bdr w:val="nil"/>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bdr w:val="nil"/>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bdr w:val="nil"/>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bdr w:val="nil"/>
    </w:rPr>
  </w:style>
  <w:style w:type="character" w:default="1" w:styleId="DefaultParagraphFont">
    <w:name w:val="Default Paragraph Font"/>
    <w:semiHidden/>
  </w:style>
  <w:style w:type="paragraph" w:customStyle="1" w:styleId="questionContentItem">
    <w:name w:val="questionContentItem"/>
    <w:basedOn w:val="Normal"/>
    <w:pPr/>
    <w:rPr>
      <w:bdr w:val="nil"/>
    </w:rPr>
  </w:style>
  <w:style w:type="paragraph" w:customStyle="1" w:styleId="p">
    <w:name w:val="p"/>
    <w:basedOn w:val="Normal"/>
    <w:pPr>
      <w:spacing w:before="0" w:beforeAutospacing="0" w:after="0" w:afterAutospacing="0"/>
    </w:pPr>
    <w:rPr>
      <w:bdr w:val="nil"/>
    </w:rPr>
  </w:style>
  <w:style w:type="table" w:customStyle="1" w:styleId="questionMetaData">
    <w:name w:val="questionMetaData"/>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image" Target="media/image125.png" /><Relationship Id="rId129" Type="http://schemas.openxmlformats.org/officeDocument/2006/relationships/image" Target="media/image126.png" /><Relationship Id="rId13" Type="http://schemas.openxmlformats.org/officeDocument/2006/relationships/image" Target="media/image10.png" /><Relationship Id="rId130" Type="http://schemas.openxmlformats.org/officeDocument/2006/relationships/image" Target="media/image127.png" /><Relationship Id="rId131" Type="http://schemas.openxmlformats.org/officeDocument/2006/relationships/image" Target="media/image128.png" /><Relationship Id="rId132" Type="http://schemas.openxmlformats.org/officeDocument/2006/relationships/image" Target="media/image129.png" /><Relationship Id="rId133" Type="http://schemas.openxmlformats.org/officeDocument/2006/relationships/image" Target="media/image130.png" /><Relationship Id="rId134" Type="http://schemas.openxmlformats.org/officeDocument/2006/relationships/image" Target="media/image131.png" /><Relationship Id="rId135" Type="http://schemas.openxmlformats.org/officeDocument/2006/relationships/image" Target="media/image132.png" /><Relationship Id="rId136" Type="http://schemas.openxmlformats.org/officeDocument/2006/relationships/image" Target="media/image133.png" /><Relationship Id="rId137" Type="http://schemas.openxmlformats.org/officeDocument/2006/relationships/image" Target="media/image134.png" /><Relationship Id="rId138" Type="http://schemas.openxmlformats.org/officeDocument/2006/relationships/image" Target="media/image135.png" /><Relationship Id="rId139" Type="http://schemas.openxmlformats.org/officeDocument/2006/relationships/image" Target="media/image136.png" /><Relationship Id="rId14" Type="http://schemas.openxmlformats.org/officeDocument/2006/relationships/image" Target="media/image11.png" /><Relationship Id="rId140" Type="http://schemas.openxmlformats.org/officeDocument/2006/relationships/image" Target="media/image137.png" /><Relationship Id="rId141" Type="http://schemas.openxmlformats.org/officeDocument/2006/relationships/image" Target="media/image138.png" /><Relationship Id="rId142" Type="http://schemas.openxmlformats.org/officeDocument/2006/relationships/image" Target="media/image139.png" /><Relationship Id="rId143" Type="http://schemas.openxmlformats.org/officeDocument/2006/relationships/image" Target="media/image140.png" /><Relationship Id="rId144" Type="http://schemas.openxmlformats.org/officeDocument/2006/relationships/image" Target="media/image141.png" /><Relationship Id="rId145" Type="http://schemas.openxmlformats.org/officeDocument/2006/relationships/image" Target="media/image142.png" /><Relationship Id="rId146" Type="http://schemas.openxmlformats.org/officeDocument/2006/relationships/image" Target="media/image143.png" /><Relationship Id="rId147" Type="http://schemas.openxmlformats.org/officeDocument/2006/relationships/image" Target="media/image144.png" /><Relationship Id="rId148" Type="http://schemas.openxmlformats.org/officeDocument/2006/relationships/image" Target="media/image145.png" /><Relationship Id="rId149" Type="http://schemas.openxmlformats.org/officeDocument/2006/relationships/image" Target="media/image146.png" /><Relationship Id="rId15" Type="http://schemas.openxmlformats.org/officeDocument/2006/relationships/image" Target="media/image12.png" /><Relationship Id="rId150" Type="http://schemas.openxmlformats.org/officeDocument/2006/relationships/image" Target="media/image147.png" /><Relationship Id="rId151" Type="http://schemas.openxmlformats.org/officeDocument/2006/relationships/image" Target="media/image148.png" /><Relationship Id="rId152" Type="http://schemas.openxmlformats.org/officeDocument/2006/relationships/image" Target="media/image149.png" /><Relationship Id="rId153" Type="http://schemas.openxmlformats.org/officeDocument/2006/relationships/image" Target="media/image150.png" /><Relationship Id="rId154" Type="http://schemas.openxmlformats.org/officeDocument/2006/relationships/image" Target="media/image151.png" /><Relationship Id="rId155" Type="http://schemas.openxmlformats.org/officeDocument/2006/relationships/image" Target="media/image152.png" /><Relationship Id="rId156" Type="http://schemas.openxmlformats.org/officeDocument/2006/relationships/image" Target="media/image153.png" /><Relationship Id="rId157" Type="http://schemas.openxmlformats.org/officeDocument/2006/relationships/image" Target="media/image154.png" /><Relationship Id="rId158" Type="http://schemas.openxmlformats.org/officeDocument/2006/relationships/image" Target="media/image155.png" /><Relationship Id="rId159" Type="http://schemas.openxmlformats.org/officeDocument/2006/relationships/image" Target="media/image156.png" /><Relationship Id="rId16" Type="http://schemas.openxmlformats.org/officeDocument/2006/relationships/image" Target="media/image13.png" /><Relationship Id="rId160" Type="http://schemas.openxmlformats.org/officeDocument/2006/relationships/image" Target="media/image157.png" /><Relationship Id="rId161" Type="http://schemas.openxmlformats.org/officeDocument/2006/relationships/image" Target="media/image158.png" /><Relationship Id="rId162" Type="http://schemas.openxmlformats.org/officeDocument/2006/relationships/image" Target="media/image159.png" /><Relationship Id="rId163" Type="http://schemas.openxmlformats.org/officeDocument/2006/relationships/image" Target="media/image160.png" /><Relationship Id="rId164" Type="http://schemas.openxmlformats.org/officeDocument/2006/relationships/image" Target="media/image161.png" /><Relationship Id="rId165" Type="http://schemas.openxmlformats.org/officeDocument/2006/relationships/image" Target="media/image162.png" /><Relationship Id="rId166" Type="http://schemas.openxmlformats.org/officeDocument/2006/relationships/image" Target="media/image163.png" /><Relationship Id="rId167" Type="http://schemas.openxmlformats.org/officeDocument/2006/relationships/image" Target="media/image164.png" /><Relationship Id="rId168" Type="http://schemas.openxmlformats.org/officeDocument/2006/relationships/image" Target="media/image165.png" /><Relationship Id="rId169" Type="http://schemas.openxmlformats.org/officeDocument/2006/relationships/image" Target="media/image166.png" /><Relationship Id="rId17" Type="http://schemas.openxmlformats.org/officeDocument/2006/relationships/image" Target="media/image14.png" /><Relationship Id="rId170" Type="http://schemas.openxmlformats.org/officeDocument/2006/relationships/image" Target="media/image167.png" /><Relationship Id="rId171" Type="http://schemas.openxmlformats.org/officeDocument/2006/relationships/image" Target="media/image168.png" /><Relationship Id="rId172" Type="http://schemas.openxmlformats.org/officeDocument/2006/relationships/image" Target="media/image169.png" /><Relationship Id="rId173" Type="http://schemas.openxmlformats.org/officeDocument/2006/relationships/image" Target="media/image170.png" /><Relationship Id="rId174" Type="http://schemas.openxmlformats.org/officeDocument/2006/relationships/image" Target="media/image171.png" /><Relationship Id="rId175" Type="http://schemas.openxmlformats.org/officeDocument/2006/relationships/image" Target="media/image172.png" /><Relationship Id="rId176" Type="http://schemas.openxmlformats.org/officeDocument/2006/relationships/image" Target="media/image173.png" /><Relationship Id="rId177" Type="http://schemas.openxmlformats.org/officeDocument/2006/relationships/image" Target="media/image174.png" /><Relationship Id="rId178" Type="http://schemas.openxmlformats.org/officeDocument/2006/relationships/image" Target="media/image175.png" /><Relationship Id="rId179" Type="http://schemas.openxmlformats.org/officeDocument/2006/relationships/image" Target="media/image176.png" /><Relationship Id="rId18" Type="http://schemas.openxmlformats.org/officeDocument/2006/relationships/image" Target="media/image15.png" /><Relationship Id="rId180" Type="http://schemas.openxmlformats.org/officeDocument/2006/relationships/image" Target="media/image177.png" /><Relationship Id="rId181" Type="http://schemas.openxmlformats.org/officeDocument/2006/relationships/image" Target="media/image178.png" /><Relationship Id="rId182" Type="http://schemas.openxmlformats.org/officeDocument/2006/relationships/image" Target="media/image179.png" /><Relationship Id="rId183" Type="http://schemas.openxmlformats.org/officeDocument/2006/relationships/image" Target="media/image180.png" /><Relationship Id="rId184" Type="http://schemas.openxmlformats.org/officeDocument/2006/relationships/image" Target="media/image181.png" /><Relationship Id="rId185" Type="http://schemas.openxmlformats.org/officeDocument/2006/relationships/image" Target="media/image182.png" /><Relationship Id="rId186" Type="http://schemas.openxmlformats.org/officeDocument/2006/relationships/image" Target="media/image183.png" /><Relationship Id="rId187" Type="http://schemas.openxmlformats.org/officeDocument/2006/relationships/image" Target="media/image184.png" /><Relationship Id="rId188" Type="http://schemas.openxmlformats.org/officeDocument/2006/relationships/image" Target="media/image185.png" /><Relationship Id="rId189" Type="http://schemas.openxmlformats.org/officeDocument/2006/relationships/image" Target="media/image186.png" /><Relationship Id="rId19" Type="http://schemas.openxmlformats.org/officeDocument/2006/relationships/image" Target="media/image16.png" /><Relationship Id="rId190" Type="http://schemas.openxmlformats.org/officeDocument/2006/relationships/image" Target="media/image187.png" /><Relationship Id="rId191" Type="http://schemas.openxmlformats.org/officeDocument/2006/relationships/image" Target="media/image188.png" /><Relationship Id="rId192" Type="http://schemas.openxmlformats.org/officeDocument/2006/relationships/image" Target="media/image189.png" /><Relationship Id="rId193" Type="http://schemas.openxmlformats.org/officeDocument/2006/relationships/image" Target="media/image190.png" /><Relationship Id="rId194" Type="http://schemas.openxmlformats.org/officeDocument/2006/relationships/image" Target="media/image191.png" /><Relationship Id="rId195" Type="http://schemas.openxmlformats.org/officeDocument/2006/relationships/image" Target="media/image192.png" /><Relationship Id="rId196" Type="http://schemas.openxmlformats.org/officeDocument/2006/relationships/image" Target="media/image193.png" /><Relationship Id="rId197" Type="http://schemas.openxmlformats.org/officeDocument/2006/relationships/image" Target="media/image194.png" /><Relationship Id="rId198" Type="http://schemas.openxmlformats.org/officeDocument/2006/relationships/image" Target="media/image195.png" /><Relationship Id="rId199" Type="http://schemas.openxmlformats.org/officeDocument/2006/relationships/image" Target="media/image196.png" /><Relationship Id="rId2" Type="http://schemas.openxmlformats.org/officeDocument/2006/relationships/webSettings" Target="webSettings.xml" /><Relationship Id="rId20" Type="http://schemas.openxmlformats.org/officeDocument/2006/relationships/image" Target="media/image17.png" /><Relationship Id="rId200" Type="http://schemas.openxmlformats.org/officeDocument/2006/relationships/image" Target="media/image197.png" /><Relationship Id="rId201" Type="http://schemas.openxmlformats.org/officeDocument/2006/relationships/image" Target="media/image198.png" /><Relationship Id="rId202" Type="http://schemas.openxmlformats.org/officeDocument/2006/relationships/image" Target="media/image199.png" /><Relationship Id="rId203" Type="http://schemas.openxmlformats.org/officeDocument/2006/relationships/image" Target="media/image200.png" /><Relationship Id="rId204" Type="http://schemas.openxmlformats.org/officeDocument/2006/relationships/image" Target="media/image201.png" /><Relationship Id="rId205" Type="http://schemas.openxmlformats.org/officeDocument/2006/relationships/image" Target="media/image202.png" /><Relationship Id="rId206" Type="http://schemas.openxmlformats.org/officeDocument/2006/relationships/image" Target="media/image203.png" /><Relationship Id="rId207" Type="http://schemas.openxmlformats.org/officeDocument/2006/relationships/image" Target="media/image204.png" /><Relationship Id="rId208" Type="http://schemas.openxmlformats.org/officeDocument/2006/relationships/image" Target="media/image205.png" /><Relationship Id="rId209" Type="http://schemas.openxmlformats.org/officeDocument/2006/relationships/image" Target="media/image206.png" /><Relationship Id="rId21" Type="http://schemas.openxmlformats.org/officeDocument/2006/relationships/image" Target="media/image18.png" /><Relationship Id="rId210" Type="http://schemas.openxmlformats.org/officeDocument/2006/relationships/image" Target="media/image207.png" /><Relationship Id="rId211" Type="http://schemas.openxmlformats.org/officeDocument/2006/relationships/image" Target="media/image208.png" /><Relationship Id="rId212" Type="http://schemas.openxmlformats.org/officeDocument/2006/relationships/image" Target="media/image209.png" /><Relationship Id="rId213" Type="http://schemas.openxmlformats.org/officeDocument/2006/relationships/image" Target="media/image210.png" /><Relationship Id="rId214" Type="http://schemas.openxmlformats.org/officeDocument/2006/relationships/image" Target="media/image211.png" /><Relationship Id="rId215" Type="http://schemas.openxmlformats.org/officeDocument/2006/relationships/image" Target="media/image212.png" /><Relationship Id="rId216" Type="http://schemas.openxmlformats.org/officeDocument/2006/relationships/image" Target="media/image213.png" /><Relationship Id="rId217" Type="http://schemas.openxmlformats.org/officeDocument/2006/relationships/image" Target="media/image214.png" /><Relationship Id="rId218" Type="http://schemas.openxmlformats.org/officeDocument/2006/relationships/image" Target="media/image215.png" /><Relationship Id="rId219" Type="http://schemas.openxmlformats.org/officeDocument/2006/relationships/image" Target="media/image216.png" /><Relationship Id="rId22" Type="http://schemas.openxmlformats.org/officeDocument/2006/relationships/image" Target="media/image19.png" /><Relationship Id="rId220" Type="http://schemas.openxmlformats.org/officeDocument/2006/relationships/image" Target="media/image217.png" /><Relationship Id="rId221" Type="http://schemas.openxmlformats.org/officeDocument/2006/relationships/image" Target="media/image218.png" /><Relationship Id="rId222" Type="http://schemas.openxmlformats.org/officeDocument/2006/relationships/image" Target="media/image219.png" /><Relationship Id="rId223" Type="http://schemas.openxmlformats.org/officeDocument/2006/relationships/image" Target="media/image220.png" /><Relationship Id="rId224" Type="http://schemas.openxmlformats.org/officeDocument/2006/relationships/image" Target="media/image221.png" /><Relationship Id="rId225" Type="http://schemas.openxmlformats.org/officeDocument/2006/relationships/image" Target="media/image222.png" /><Relationship Id="rId226" Type="http://schemas.openxmlformats.org/officeDocument/2006/relationships/image" Target="media/image223.png" /><Relationship Id="rId227" Type="http://schemas.openxmlformats.org/officeDocument/2006/relationships/image" Target="media/image224.png" /><Relationship Id="rId228" Type="http://schemas.openxmlformats.org/officeDocument/2006/relationships/image" Target="media/image225.png" /><Relationship Id="rId229" Type="http://schemas.openxmlformats.org/officeDocument/2006/relationships/image" Target="media/image226.png" /><Relationship Id="rId23" Type="http://schemas.openxmlformats.org/officeDocument/2006/relationships/image" Target="media/image20.png" /><Relationship Id="rId230" Type="http://schemas.openxmlformats.org/officeDocument/2006/relationships/image" Target="media/image227.png" /><Relationship Id="rId231" Type="http://schemas.openxmlformats.org/officeDocument/2006/relationships/image" Target="media/image228.png" /><Relationship Id="rId232" Type="http://schemas.openxmlformats.org/officeDocument/2006/relationships/image" Target="media/image229.png" /><Relationship Id="rId233" Type="http://schemas.openxmlformats.org/officeDocument/2006/relationships/image" Target="media/image230.png" /><Relationship Id="rId234" Type="http://schemas.openxmlformats.org/officeDocument/2006/relationships/image" Target="media/image231.png" /><Relationship Id="rId235" Type="http://schemas.openxmlformats.org/officeDocument/2006/relationships/image" Target="media/image232.png" /><Relationship Id="rId236" Type="http://schemas.openxmlformats.org/officeDocument/2006/relationships/image" Target="media/image233.png" /><Relationship Id="rId237" Type="http://schemas.openxmlformats.org/officeDocument/2006/relationships/image" Target="media/image234.png" /><Relationship Id="rId238" Type="http://schemas.openxmlformats.org/officeDocument/2006/relationships/image" Target="media/image235.png" /><Relationship Id="rId239" Type="http://schemas.openxmlformats.org/officeDocument/2006/relationships/image" Target="media/image236.png" /><Relationship Id="rId24" Type="http://schemas.openxmlformats.org/officeDocument/2006/relationships/image" Target="media/image21.png" /><Relationship Id="rId240" Type="http://schemas.openxmlformats.org/officeDocument/2006/relationships/image" Target="media/image237.png" /><Relationship Id="rId241" Type="http://schemas.openxmlformats.org/officeDocument/2006/relationships/image" Target="media/image238.png" /><Relationship Id="rId242" Type="http://schemas.openxmlformats.org/officeDocument/2006/relationships/image" Target="media/image239.png" /><Relationship Id="rId243" Type="http://schemas.openxmlformats.org/officeDocument/2006/relationships/image" Target="media/image240.png" /><Relationship Id="rId244" Type="http://schemas.openxmlformats.org/officeDocument/2006/relationships/image" Target="media/image241.png" /><Relationship Id="rId245" Type="http://schemas.openxmlformats.org/officeDocument/2006/relationships/image" Target="media/image242.png" /><Relationship Id="rId246" Type="http://schemas.openxmlformats.org/officeDocument/2006/relationships/image" Target="media/image243.png" /><Relationship Id="rId247" Type="http://schemas.openxmlformats.org/officeDocument/2006/relationships/image" Target="media/image244.png" /><Relationship Id="rId248" Type="http://schemas.openxmlformats.org/officeDocument/2006/relationships/image" Target="media/image245.png" /><Relationship Id="rId249" Type="http://schemas.openxmlformats.org/officeDocument/2006/relationships/image" Target="media/image246.png" /><Relationship Id="rId25" Type="http://schemas.openxmlformats.org/officeDocument/2006/relationships/image" Target="media/image22.png" /><Relationship Id="rId250" Type="http://schemas.openxmlformats.org/officeDocument/2006/relationships/image" Target="media/image247.png" /><Relationship Id="rId251" Type="http://schemas.openxmlformats.org/officeDocument/2006/relationships/image" Target="media/image248.png" /><Relationship Id="rId252" Type="http://schemas.openxmlformats.org/officeDocument/2006/relationships/image" Target="media/image249.png" /><Relationship Id="rId253" Type="http://schemas.openxmlformats.org/officeDocument/2006/relationships/image" Target="media/image250.png" /><Relationship Id="rId254" Type="http://schemas.openxmlformats.org/officeDocument/2006/relationships/image" Target="media/image251.png" /><Relationship Id="rId255" Type="http://schemas.openxmlformats.org/officeDocument/2006/relationships/image" Target="media/image252.png" /><Relationship Id="rId256" Type="http://schemas.openxmlformats.org/officeDocument/2006/relationships/image" Target="media/image253.png" /><Relationship Id="rId257" Type="http://schemas.openxmlformats.org/officeDocument/2006/relationships/image" Target="media/image254.png" /><Relationship Id="rId258" Type="http://schemas.openxmlformats.org/officeDocument/2006/relationships/image" Target="media/image255.png" /><Relationship Id="rId259" Type="http://schemas.openxmlformats.org/officeDocument/2006/relationships/image" Target="media/image256.png" /><Relationship Id="rId26" Type="http://schemas.openxmlformats.org/officeDocument/2006/relationships/image" Target="media/image23.png" /><Relationship Id="rId260" Type="http://schemas.openxmlformats.org/officeDocument/2006/relationships/image" Target="media/image257.png" /><Relationship Id="rId261" Type="http://schemas.openxmlformats.org/officeDocument/2006/relationships/image" Target="media/image258.png" /><Relationship Id="rId262" Type="http://schemas.openxmlformats.org/officeDocument/2006/relationships/image" Target="media/image259.png" /><Relationship Id="rId263" Type="http://schemas.openxmlformats.org/officeDocument/2006/relationships/image" Target="media/image260.png" /><Relationship Id="rId264" Type="http://schemas.openxmlformats.org/officeDocument/2006/relationships/image" Target="media/image261.png" /><Relationship Id="rId265" Type="http://schemas.openxmlformats.org/officeDocument/2006/relationships/image" Target="media/image262.png" /><Relationship Id="rId266" Type="http://schemas.openxmlformats.org/officeDocument/2006/relationships/image" Target="media/image263.png" /><Relationship Id="rId267" Type="http://schemas.openxmlformats.org/officeDocument/2006/relationships/image" Target="media/image264.png" /><Relationship Id="rId268" Type="http://schemas.openxmlformats.org/officeDocument/2006/relationships/image" Target="media/image265.png" /><Relationship Id="rId269" Type="http://schemas.openxmlformats.org/officeDocument/2006/relationships/image" Target="media/image266.png" /><Relationship Id="rId27" Type="http://schemas.openxmlformats.org/officeDocument/2006/relationships/image" Target="media/image24.png" /><Relationship Id="rId270" Type="http://schemas.openxmlformats.org/officeDocument/2006/relationships/image" Target="media/image267.png" /><Relationship Id="rId271" Type="http://schemas.openxmlformats.org/officeDocument/2006/relationships/image" Target="media/image268.png" /><Relationship Id="rId272" Type="http://schemas.openxmlformats.org/officeDocument/2006/relationships/image" Target="media/image269.png" /><Relationship Id="rId273" Type="http://schemas.openxmlformats.org/officeDocument/2006/relationships/image" Target="media/image270.png" /><Relationship Id="rId274" Type="http://schemas.openxmlformats.org/officeDocument/2006/relationships/image" Target="media/image271.png" /><Relationship Id="rId275" Type="http://schemas.openxmlformats.org/officeDocument/2006/relationships/image" Target="media/image272.png" /><Relationship Id="rId276" Type="http://schemas.openxmlformats.org/officeDocument/2006/relationships/image" Target="media/image273.png" /><Relationship Id="rId277" Type="http://schemas.openxmlformats.org/officeDocument/2006/relationships/image" Target="media/image274.png" /><Relationship Id="rId278" Type="http://schemas.openxmlformats.org/officeDocument/2006/relationships/image" Target="media/image275.png" /><Relationship Id="rId279" Type="http://schemas.openxmlformats.org/officeDocument/2006/relationships/image" Target="media/image276.png" /><Relationship Id="rId28" Type="http://schemas.openxmlformats.org/officeDocument/2006/relationships/image" Target="media/image25.png" /><Relationship Id="rId280" Type="http://schemas.openxmlformats.org/officeDocument/2006/relationships/image" Target="media/image277.png" /><Relationship Id="rId281" Type="http://schemas.openxmlformats.org/officeDocument/2006/relationships/image" Target="media/image278.png" /><Relationship Id="rId282" Type="http://schemas.openxmlformats.org/officeDocument/2006/relationships/image" Target="media/image279.png" /><Relationship Id="rId283" Type="http://schemas.openxmlformats.org/officeDocument/2006/relationships/image" Target="media/image280.png" /><Relationship Id="rId284" Type="http://schemas.openxmlformats.org/officeDocument/2006/relationships/image" Target="media/image281.png" /><Relationship Id="rId285" Type="http://schemas.openxmlformats.org/officeDocument/2006/relationships/image" Target="media/image282.png" /><Relationship Id="rId286" Type="http://schemas.openxmlformats.org/officeDocument/2006/relationships/image" Target="media/image283.png" /><Relationship Id="rId287" Type="http://schemas.openxmlformats.org/officeDocument/2006/relationships/image" Target="media/image284.png" /><Relationship Id="rId288" Type="http://schemas.openxmlformats.org/officeDocument/2006/relationships/image" Target="media/image285.png" /><Relationship Id="rId289" Type="http://schemas.openxmlformats.org/officeDocument/2006/relationships/image" Target="media/image286.png" /><Relationship Id="rId29" Type="http://schemas.openxmlformats.org/officeDocument/2006/relationships/image" Target="media/image26.png" /><Relationship Id="rId290" Type="http://schemas.openxmlformats.org/officeDocument/2006/relationships/image" Target="media/image287.png" /><Relationship Id="rId291" Type="http://schemas.openxmlformats.org/officeDocument/2006/relationships/image" Target="media/image288.png" /><Relationship Id="rId292" Type="http://schemas.openxmlformats.org/officeDocument/2006/relationships/image" Target="media/image289.png" /><Relationship Id="rId293" Type="http://schemas.openxmlformats.org/officeDocument/2006/relationships/image" Target="media/image290.png" /><Relationship Id="rId294" Type="http://schemas.openxmlformats.org/officeDocument/2006/relationships/image" Target="media/image291.png" /><Relationship Id="rId295" Type="http://schemas.openxmlformats.org/officeDocument/2006/relationships/image" Target="media/image292.png" /><Relationship Id="rId296" Type="http://schemas.openxmlformats.org/officeDocument/2006/relationships/image" Target="media/image293.png" /><Relationship Id="rId297" Type="http://schemas.openxmlformats.org/officeDocument/2006/relationships/image" Target="media/image294.png" /><Relationship Id="rId298" Type="http://schemas.openxmlformats.org/officeDocument/2006/relationships/image" Target="media/image295.png" /><Relationship Id="rId299" Type="http://schemas.openxmlformats.org/officeDocument/2006/relationships/image" Target="media/image296.png" /><Relationship Id="rId3" Type="http://schemas.openxmlformats.org/officeDocument/2006/relationships/fontTable" Target="fontTable.xml" /><Relationship Id="rId30" Type="http://schemas.openxmlformats.org/officeDocument/2006/relationships/image" Target="media/image27.png" /><Relationship Id="rId300" Type="http://schemas.openxmlformats.org/officeDocument/2006/relationships/image" Target="media/image297.png" /><Relationship Id="rId301" Type="http://schemas.openxmlformats.org/officeDocument/2006/relationships/image" Target="media/image298.png" /><Relationship Id="rId302" Type="http://schemas.openxmlformats.org/officeDocument/2006/relationships/image" Target="media/image299.png" /><Relationship Id="rId303" Type="http://schemas.openxmlformats.org/officeDocument/2006/relationships/image" Target="media/image300.png" /><Relationship Id="rId304" Type="http://schemas.openxmlformats.org/officeDocument/2006/relationships/image" Target="media/image301.png" /><Relationship Id="rId305" Type="http://schemas.openxmlformats.org/officeDocument/2006/relationships/image" Target="media/image302.png" /><Relationship Id="rId306" Type="http://schemas.openxmlformats.org/officeDocument/2006/relationships/image" Target="media/image303.png" /><Relationship Id="rId307" Type="http://schemas.openxmlformats.org/officeDocument/2006/relationships/image" Target="media/image304.png" /><Relationship Id="rId308" Type="http://schemas.openxmlformats.org/officeDocument/2006/relationships/image" Target="media/image305.png" /><Relationship Id="rId309" Type="http://schemas.openxmlformats.org/officeDocument/2006/relationships/image" Target="media/image306.png" /><Relationship Id="rId31" Type="http://schemas.openxmlformats.org/officeDocument/2006/relationships/image" Target="media/image28.png" /><Relationship Id="rId310" Type="http://schemas.openxmlformats.org/officeDocument/2006/relationships/image" Target="media/image307.png" /><Relationship Id="rId311" Type="http://schemas.openxmlformats.org/officeDocument/2006/relationships/image" Target="media/image308.png" /><Relationship Id="rId312" Type="http://schemas.openxmlformats.org/officeDocument/2006/relationships/image" Target="media/image309.png" /><Relationship Id="rId313" Type="http://schemas.openxmlformats.org/officeDocument/2006/relationships/image" Target="media/image310.png" /><Relationship Id="rId314" Type="http://schemas.openxmlformats.org/officeDocument/2006/relationships/image" Target="media/image311.png" /><Relationship Id="rId315" Type="http://schemas.openxmlformats.org/officeDocument/2006/relationships/image" Target="media/image312.png" /><Relationship Id="rId316" Type="http://schemas.openxmlformats.org/officeDocument/2006/relationships/image" Target="media/image313.png" /><Relationship Id="rId317" Type="http://schemas.openxmlformats.org/officeDocument/2006/relationships/image" Target="media/image314.png" /><Relationship Id="rId318" Type="http://schemas.openxmlformats.org/officeDocument/2006/relationships/image" Target="media/image315.png" /><Relationship Id="rId319" Type="http://schemas.openxmlformats.org/officeDocument/2006/relationships/image" Target="media/image316.png" /><Relationship Id="rId32" Type="http://schemas.openxmlformats.org/officeDocument/2006/relationships/image" Target="media/image29.png" /><Relationship Id="rId320" Type="http://schemas.openxmlformats.org/officeDocument/2006/relationships/image" Target="media/image317.png" /><Relationship Id="rId321" Type="http://schemas.openxmlformats.org/officeDocument/2006/relationships/image" Target="media/image318.png" /><Relationship Id="rId322" Type="http://schemas.openxmlformats.org/officeDocument/2006/relationships/image" Target="media/image319.png" /><Relationship Id="rId323" Type="http://schemas.openxmlformats.org/officeDocument/2006/relationships/image" Target="media/image320.png" /><Relationship Id="rId324" Type="http://schemas.openxmlformats.org/officeDocument/2006/relationships/image" Target="media/image321.png" /><Relationship Id="rId325" Type="http://schemas.openxmlformats.org/officeDocument/2006/relationships/image" Target="media/image322.png" /><Relationship Id="rId326" Type="http://schemas.openxmlformats.org/officeDocument/2006/relationships/image" Target="media/image323.png" /><Relationship Id="rId327" Type="http://schemas.openxmlformats.org/officeDocument/2006/relationships/image" Target="media/image324.png" /><Relationship Id="rId328" Type="http://schemas.openxmlformats.org/officeDocument/2006/relationships/image" Target="media/image325.png" /><Relationship Id="rId329" Type="http://schemas.openxmlformats.org/officeDocument/2006/relationships/image" Target="media/image326.png" /><Relationship Id="rId33" Type="http://schemas.openxmlformats.org/officeDocument/2006/relationships/image" Target="media/image30.png" /><Relationship Id="rId330" Type="http://schemas.openxmlformats.org/officeDocument/2006/relationships/image" Target="media/image327.png" /><Relationship Id="rId331" Type="http://schemas.openxmlformats.org/officeDocument/2006/relationships/image" Target="media/image328.png" /><Relationship Id="rId332" Type="http://schemas.openxmlformats.org/officeDocument/2006/relationships/image" Target="media/image329.png" /><Relationship Id="rId333" Type="http://schemas.openxmlformats.org/officeDocument/2006/relationships/image" Target="media/image330.png" /><Relationship Id="rId334" Type="http://schemas.openxmlformats.org/officeDocument/2006/relationships/image" Target="media/image331.png" /><Relationship Id="rId335" Type="http://schemas.openxmlformats.org/officeDocument/2006/relationships/image" Target="media/image332.png" /><Relationship Id="rId336" Type="http://schemas.openxmlformats.org/officeDocument/2006/relationships/image" Target="media/image333.png" /><Relationship Id="rId337" Type="http://schemas.openxmlformats.org/officeDocument/2006/relationships/image" Target="media/image334.png" /><Relationship Id="rId338" Type="http://schemas.openxmlformats.org/officeDocument/2006/relationships/image" Target="media/image335.png" /><Relationship Id="rId339" Type="http://schemas.openxmlformats.org/officeDocument/2006/relationships/image" Target="media/image336.png" /><Relationship Id="rId34" Type="http://schemas.openxmlformats.org/officeDocument/2006/relationships/image" Target="media/image31.png" /><Relationship Id="rId340" Type="http://schemas.openxmlformats.org/officeDocument/2006/relationships/image" Target="media/image337.png" /><Relationship Id="rId341" Type="http://schemas.openxmlformats.org/officeDocument/2006/relationships/image" Target="media/image338.png" /><Relationship Id="rId342" Type="http://schemas.openxmlformats.org/officeDocument/2006/relationships/image" Target="media/image339.png" /><Relationship Id="rId343" Type="http://schemas.openxmlformats.org/officeDocument/2006/relationships/image" Target="media/image340.png" /><Relationship Id="rId344" Type="http://schemas.openxmlformats.org/officeDocument/2006/relationships/image" Target="media/image341.png" /><Relationship Id="rId345" Type="http://schemas.openxmlformats.org/officeDocument/2006/relationships/image" Target="media/image342.png" /><Relationship Id="rId346" Type="http://schemas.openxmlformats.org/officeDocument/2006/relationships/image" Target="media/image343.png" /><Relationship Id="rId347" Type="http://schemas.openxmlformats.org/officeDocument/2006/relationships/image" Target="media/image344.png" /><Relationship Id="rId348" Type="http://schemas.openxmlformats.org/officeDocument/2006/relationships/image" Target="media/image345.png" /><Relationship Id="rId349" Type="http://schemas.openxmlformats.org/officeDocument/2006/relationships/image" Target="media/image346.png" /><Relationship Id="rId35" Type="http://schemas.openxmlformats.org/officeDocument/2006/relationships/image" Target="media/image32.png" /><Relationship Id="rId350" Type="http://schemas.openxmlformats.org/officeDocument/2006/relationships/image" Target="media/image347.png" /><Relationship Id="rId351" Type="http://schemas.openxmlformats.org/officeDocument/2006/relationships/image" Target="media/image348.png" /><Relationship Id="rId352" Type="http://schemas.openxmlformats.org/officeDocument/2006/relationships/image" Target="media/image349.png" /><Relationship Id="rId353" Type="http://schemas.openxmlformats.org/officeDocument/2006/relationships/image" Target="media/image350.png" /><Relationship Id="rId354" Type="http://schemas.openxmlformats.org/officeDocument/2006/relationships/image" Target="media/image351.png" /><Relationship Id="rId355" Type="http://schemas.openxmlformats.org/officeDocument/2006/relationships/image" Target="media/image352.png" /><Relationship Id="rId356" Type="http://schemas.openxmlformats.org/officeDocument/2006/relationships/image" Target="media/image353.png" /><Relationship Id="rId357" Type="http://schemas.openxmlformats.org/officeDocument/2006/relationships/image" Target="media/image354.png" /><Relationship Id="rId358" Type="http://schemas.openxmlformats.org/officeDocument/2006/relationships/image" Target="media/image355.png" /><Relationship Id="rId359" Type="http://schemas.openxmlformats.org/officeDocument/2006/relationships/image" Target="media/image356.png" /><Relationship Id="rId36" Type="http://schemas.openxmlformats.org/officeDocument/2006/relationships/image" Target="media/image33.png" /><Relationship Id="rId360" Type="http://schemas.openxmlformats.org/officeDocument/2006/relationships/image" Target="media/image357.png" /><Relationship Id="rId361" Type="http://schemas.openxmlformats.org/officeDocument/2006/relationships/image" Target="media/image358.png" /><Relationship Id="rId362" Type="http://schemas.openxmlformats.org/officeDocument/2006/relationships/image" Target="media/image359.png" /><Relationship Id="rId363" Type="http://schemas.openxmlformats.org/officeDocument/2006/relationships/image" Target="media/image360.png" /><Relationship Id="rId364" Type="http://schemas.openxmlformats.org/officeDocument/2006/relationships/image" Target="media/image361.png" /><Relationship Id="rId365" Type="http://schemas.openxmlformats.org/officeDocument/2006/relationships/image" Target="media/image362.png" /><Relationship Id="rId366" Type="http://schemas.openxmlformats.org/officeDocument/2006/relationships/image" Target="media/image363.png" /><Relationship Id="rId367" Type="http://schemas.openxmlformats.org/officeDocument/2006/relationships/image" Target="media/image364.png" /><Relationship Id="rId368" Type="http://schemas.openxmlformats.org/officeDocument/2006/relationships/image" Target="media/image365.png" /><Relationship Id="rId369" Type="http://schemas.openxmlformats.org/officeDocument/2006/relationships/image" Target="media/image366.png" /><Relationship Id="rId37" Type="http://schemas.openxmlformats.org/officeDocument/2006/relationships/image" Target="media/image34.png" /><Relationship Id="rId370" Type="http://schemas.openxmlformats.org/officeDocument/2006/relationships/image" Target="media/image367.png" /><Relationship Id="rId371" Type="http://schemas.openxmlformats.org/officeDocument/2006/relationships/image" Target="media/image368.png" /><Relationship Id="rId372" Type="http://schemas.openxmlformats.org/officeDocument/2006/relationships/image" Target="media/image369.png" /><Relationship Id="rId373" Type="http://schemas.openxmlformats.org/officeDocument/2006/relationships/image" Target="media/image370.png" /><Relationship Id="rId374" Type="http://schemas.openxmlformats.org/officeDocument/2006/relationships/image" Target="media/image371.png" /><Relationship Id="rId375" Type="http://schemas.openxmlformats.org/officeDocument/2006/relationships/image" Target="media/image372.png" /><Relationship Id="rId376" Type="http://schemas.openxmlformats.org/officeDocument/2006/relationships/image" Target="media/image373.png" /><Relationship Id="rId377" Type="http://schemas.openxmlformats.org/officeDocument/2006/relationships/image" Target="media/image374.png" /><Relationship Id="rId378" Type="http://schemas.openxmlformats.org/officeDocument/2006/relationships/image" Target="media/image375.png" /><Relationship Id="rId379" Type="http://schemas.openxmlformats.org/officeDocument/2006/relationships/image" Target="media/image376.png" /><Relationship Id="rId38" Type="http://schemas.openxmlformats.org/officeDocument/2006/relationships/image" Target="media/image35.png" /><Relationship Id="rId380" Type="http://schemas.openxmlformats.org/officeDocument/2006/relationships/image" Target="media/image377.png" /><Relationship Id="rId381" Type="http://schemas.openxmlformats.org/officeDocument/2006/relationships/image" Target="media/image378.png" /><Relationship Id="rId382" Type="http://schemas.openxmlformats.org/officeDocument/2006/relationships/image" Target="media/image379.png" /><Relationship Id="rId383" Type="http://schemas.openxmlformats.org/officeDocument/2006/relationships/image" Target="media/image380.png" /><Relationship Id="rId384" Type="http://schemas.openxmlformats.org/officeDocument/2006/relationships/image" Target="media/image381.png" /><Relationship Id="rId385" Type="http://schemas.openxmlformats.org/officeDocument/2006/relationships/image" Target="media/image382.png" /><Relationship Id="rId386" Type="http://schemas.openxmlformats.org/officeDocument/2006/relationships/image" Target="media/image383.png" /><Relationship Id="rId387" Type="http://schemas.openxmlformats.org/officeDocument/2006/relationships/image" Target="media/image384.png" /><Relationship Id="rId388" Type="http://schemas.openxmlformats.org/officeDocument/2006/relationships/image" Target="media/image385.png" /><Relationship Id="rId389" Type="http://schemas.openxmlformats.org/officeDocument/2006/relationships/image" Target="media/image386.png" /><Relationship Id="rId39" Type="http://schemas.openxmlformats.org/officeDocument/2006/relationships/image" Target="media/image36.png" /><Relationship Id="rId390" Type="http://schemas.openxmlformats.org/officeDocument/2006/relationships/image" Target="media/image387.png" /><Relationship Id="rId391" Type="http://schemas.openxmlformats.org/officeDocument/2006/relationships/image" Target="media/image388.png" /><Relationship Id="rId392" Type="http://schemas.openxmlformats.org/officeDocument/2006/relationships/image" Target="media/image389.png" /><Relationship Id="rId393" Type="http://schemas.openxmlformats.org/officeDocument/2006/relationships/image" Target="media/image390.png" /><Relationship Id="rId394" Type="http://schemas.openxmlformats.org/officeDocument/2006/relationships/image" Target="media/image391.png" /><Relationship Id="rId395" Type="http://schemas.openxmlformats.org/officeDocument/2006/relationships/image" Target="media/image392.png" /><Relationship Id="rId396" Type="http://schemas.openxmlformats.org/officeDocument/2006/relationships/image" Target="media/image393.png" /><Relationship Id="rId397" Type="http://schemas.openxmlformats.org/officeDocument/2006/relationships/image" Target="media/image394.png" /><Relationship Id="rId398" Type="http://schemas.openxmlformats.org/officeDocument/2006/relationships/image" Target="media/image395.png" /><Relationship Id="rId399" Type="http://schemas.openxmlformats.org/officeDocument/2006/relationships/image" Target="media/image396.png" /><Relationship Id="rId4" Type="http://schemas.openxmlformats.org/officeDocument/2006/relationships/image" Target="media/image1.png" /><Relationship Id="rId40" Type="http://schemas.openxmlformats.org/officeDocument/2006/relationships/image" Target="media/image37.png" /><Relationship Id="rId400" Type="http://schemas.openxmlformats.org/officeDocument/2006/relationships/image" Target="media/image397.png" /><Relationship Id="rId401" Type="http://schemas.openxmlformats.org/officeDocument/2006/relationships/image" Target="media/image398.png" /><Relationship Id="rId402" Type="http://schemas.openxmlformats.org/officeDocument/2006/relationships/image" Target="media/image399.png" /><Relationship Id="rId403" Type="http://schemas.openxmlformats.org/officeDocument/2006/relationships/image" Target="media/image400.png" /><Relationship Id="rId404" Type="http://schemas.openxmlformats.org/officeDocument/2006/relationships/image" Target="media/image401.png" /><Relationship Id="rId405" Type="http://schemas.openxmlformats.org/officeDocument/2006/relationships/image" Target="media/image402.png" /><Relationship Id="rId406" Type="http://schemas.openxmlformats.org/officeDocument/2006/relationships/image" Target="media/image403.png" /><Relationship Id="rId407" Type="http://schemas.openxmlformats.org/officeDocument/2006/relationships/image" Target="media/image404.png" /><Relationship Id="rId408" Type="http://schemas.openxmlformats.org/officeDocument/2006/relationships/image" Target="media/image405.png" /><Relationship Id="rId409" Type="http://schemas.openxmlformats.org/officeDocument/2006/relationships/image" Target="media/image406.png" /><Relationship Id="rId41" Type="http://schemas.openxmlformats.org/officeDocument/2006/relationships/image" Target="media/image38.png" /><Relationship Id="rId410" Type="http://schemas.openxmlformats.org/officeDocument/2006/relationships/image" Target="media/image407.png" /><Relationship Id="rId411" Type="http://schemas.openxmlformats.org/officeDocument/2006/relationships/image" Target="media/image408.png" /><Relationship Id="rId412" Type="http://schemas.openxmlformats.org/officeDocument/2006/relationships/image" Target="media/image409.png" /><Relationship Id="rId413" Type="http://schemas.openxmlformats.org/officeDocument/2006/relationships/image" Target="media/image410.png" /><Relationship Id="rId414" Type="http://schemas.openxmlformats.org/officeDocument/2006/relationships/image" Target="media/image411.png" /><Relationship Id="rId415" Type="http://schemas.openxmlformats.org/officeDocument/2006/relationships/image" Target="media/image412.png" /><Relationship Id="rId416" Type="http://schemas.openxmlformats.org/officeDocument/2006/relationships/image" Target="media/image413.png" /><Relationship Id="rId417" Type="http://schemas.openxmlformats.org/officeDocument/2006/relationships/image" Target="media/image414.png" /><Relationship Id="rId418" Type="http://schemas.openxmlformats.org/officeDocument/2006/relationships/image" Target="media/image415.png" /><Relationship Id="rId419" Type="http://schemas.openxmlformats.org/officeDocument/2006/relationships/image" Target="media/image416.png" /><Relationship Id="rId42" Type="http://schemas.openxmlformats.org/officeDocument/2006/relationships/image" Target="media/image39.png" /><Relationship Id="rId420" Type="http://schemas.openxmlformats.org/officeDocument/2006/relationships/image" Target="media/image417.png" /><Relationship Id="rId421" Type="http://schemas.openxmlformats.org/officeDocument/2006/relationships/image" Target="media/image418.png" /><Relationship Id="rId422" Type="http://schemas.openxmlformats.org/officeDocument/2006/relationships/image" Target="media/image419.png" /><Relationship Id="rId423" Type="http://schemas.openxmlformats.org/officeDocument/2006/relationships/image" Target="media/image420.png" /><Relationship Id="rId424" Type="http://schemas.openxmlformats.org/officeDocument/2006/relationships/image" Target="media/image421.png" /><Relationship Id="rId425" Type="http://schemas.openxmlformats.org/officeDocument/2006/relationships/image" Target="media/image422.png" /><Relationship Id="rId426" Type="http://schemas.openxmlformats.org/officeDocument/2006/relationships/image" Target="media/image423.png" /><Relationship Id="rId427" Type="http://schemas.openxmlformats.org/officeDocument/2006/relationships/image" Target="media/image424.png" /><Relationship Id="rId428" Type="http://schemas.openxmlformats.org/officeDocument/2006/relationships/image" Target="media/image425.png" /><Relationship Id="rId429" Type="http://schemas.openxmlformats.org/officeDocument/2006/relationships/image" Target="media/image426.png" /><Relationship Id="rId43" Type="http://schemas.openxmlformats.org/officeDocument/2006/relationships/image" Target="media/image40.png" /><Relationship Id="rId430" Type="http://schemas.openxmlformats.org/officeDocument/2006/relationships/image" Target="media/image427.png" /><Relationship Id="rId431" Type="http://schemas.openxmlformats.org/officeDocument/2006/relationships/image" Target="media/image428.png" /><Relationship Id="rId432" Type="http://schemas.openxmlformats.org/officeDocument/2006/relationships/image" Target="media/image429.png" /><Relationship Id="rId433" Type="http://schemas.openxmlformats.org/officeDocument/2006/relationships/image" Target="media/image430.png" /><Relationship Id="rId434" Type="http://schemas.openxmlformats.org/officeDocument/2006/relationships/image" Target="media/image431.png" /><Relationship Id="rId435" Type="http://schemas.openxmlformats.org/officeDocument/2006/relationships/image" Target="media/image432.png" /><Relationship Id="rId436" Type="http://schemas.openxmlformats.org/officeDocument/2006/relationships/image" Target="media/image433.png" /><Relationship Id="rId437" Type="http://schemas.openxmlformats.org/officeDocument/2006/relationships/image" Target="media/image434.png" /><Relationship Id="rId438" Type="http://schemas.openxmlformats.org/officeDocument/2006/relationships/image" Target="media/image435.png" /><Relationship Id="rId439" Type="http://schemas.openxmlformats.org/officeDocument/2006/relationships/image" Target="media/image436.png" /><Relationship Id="rId44" Type="http://schemas.openxmlformats.org/officeDocument/2006/relationships/image" Target="media/image41.png" /><Relationship Id="rId440" Type="http://schemas.openxmlformats.org/officeDocument/2006/relationships/image" Target="media/image437.png" /><Relationship Id="rId441" Type="http://schemas.openxmlformats.org/officeDocument/2006/relationships/image" Target="media/image438.png" /><Relationship Id="rId442" Type="http://schemas.openxmlformats.org/officeDocument/2006/relationships/image" Target="media/image439.png" /><Relationship Id="rId443" Type="http://schemas.openxmlformats.org/officeDocument/2006/relationships/image" Target="media/image440.png" /><Relationship Id="rId444" Type="http://schemas.openxmlformats.org/officeDocument/2006/relationships/image" Target="media/image441.png" /><Relationship Id="rId445" Type="http://schemas.openxmlformats.org/officeDocument/2006/relationships/image" Target="media/image442.png" /><Relationship Id="rId446" Type="http://schemas.openxmlformats.org/officeDocument/2006/relationships/image" Target="media/image443.png" /><Relationship Id="rId447" Type="http://schemas.openxmlformats.org/officeDocument/2006/relationships/image" Target="media/image444.png" /><Relationship Id="rId448" Type="http://schemas.openxmlformats.org/officeDocument/2006/relationships/image" Target="media/image445.png" /><Relationship Id="rId449" Type="http://schemas.openxmlformats.org/officeDocument/2006/relationships/image" Target="media/image446.png" /><Relationship Id="rId45" Type="http://schemas.openxmlformats.org/officeDocument/2006/relationships/image" Target="media/image42.png" /><Relationship Id="rId450" Type="http://schemas.openxmlformats.org/officeDocument/2006/relationships/image" Target="media/image447.png" /><Relationship Id="rId451" Type="http://schemas.openxmlformats.org/officeDocument/2006/relationships/image" Target="media/image448.png" /><Relationship Id="rId452" Type="http://schemas.openxmlformats.org/officeDocument/2006/relationships/image" Target="media/image449.png" /><Relationship Id="rId453" Type="http://schemas.openxmlformats.org/officeDocument/2006/relationships/image" Target="media/image450.png" /><Relationship Id="rId454" Type="http://schemas.openxmlformats.org/officeDocument/2006/relationships/image" Target="media/image451.png" /><Relationship Id="rId455" Type="http://schemas.openxmlformats.org/officeDocument/2006/relationships/image" Target="media/image452.png" /><Relationship Id="rId456" Type="http://schemas.openxmlformats.org/officeDocument/2006/relationships/image" Target="media/image453.png" /><Relationship Id="rId457" Type="http://schemas.openxmlformats.org/officeDocument/2006/relationships/image" Target="media/image454.png" /><Relationship Id="rId458" Type="http://schemas.openxmlformats.org/officeDocument/2006/relationships/image" Target="media/image455.png" /><Relationship Id="rId459" Type="http://schemas.openxmlformats.org/officeDocument/2006/relationships/image" Target="media/image456.png" /><Relationship Id="rId46" Type="http://schemas.openxmlformats.org/officeDocument/2006/relationships/image" Target="media/image43.png" /><Relationship Id="rId460" Type="http://schemas.openxmlformats.org/officeDocument/2006/relationships/image" Target="media/image457.png" /><Relationship Id="rId461" Type="http://schemas.openxmlformats.org/officeDocument/2006/relationships/image" Target="media/image458.png" /><Relationship Id="rId462" Type="http://schemas.openxmlformats.org/officeDocument/2006/relationships/image" Target="media/image459.png" /><Relationship Id="rId463" Type="http://schemas.openxmlformats.org/officeDocument/2006/relationships/image" Target="media/image460.png" /><Relationship Id="rId464" Type="http://schemas.openxmlformats.org/officeDocument/2006/relationships/image" Target="media/image461.png" /><Relationship Id="rId465" Type="http://schemas.openxmlformats.org/officeDocument/2006/relationships/image" Target="media/image462.png" /><Relationship Id="rId466" Type="http://schemas.openxmlformats.org/officeDocument/2006/relationships/image" Target="media/image463.png" /><Relationship Id="rId467" Type="http://schemas.openxmlformats.org/officeDocument/2006/relationships/image" Target="media/image464.png" /><Relationship Id="rId468" Type="http://schemas.openxmlformats.org/officeDocument/2006/relationships/image" Target="media/image465.png" /><Relationship Id="rId469" Type="http://schemas.openxmlformats.org/officeDocument/2006/relationships/image" Target="media/image466.png" /><Relationship Id="rId47" Type="http://schemas.openxmlformats.org/officeDocument/2006/relationships/image" Target="media/image44.png" /><Relationship Id="rId470" Type="http://schemas.openxmlformats.org/officeDocument/2006/relationships/image" Target="media/image467.png" /><Relationship Id="rId471" Type="http://schemas.openxmlformats.org/officeDocument/2006/relationships/image" Target="media/image468.png" /><Relationship Id="rId472" Type="http://schemas.openxmlformats.org/officeDocument/2006/relationships/image" Target="media/image469.png" /><Relationship Id="rId473" Type="http://schemas.openxmlformats.org/officeDocument/2006/relationships/image" Target="media/image470.png" /><Relationship Id="rId474" Type="http://schemas.openxmlformats.org/officeDocument/2006/relationships/image" Target="media/image471.png" /><Relationship Id="rId475" Type="http://schemas.openxmlformats.org/officeDocument/2006/relationships/image" Target="media/image472.png" /><Relationship Id="rId476" Type="http://schemas.openxmlformats.org/officeDocument/2006/relationships/image" Target="media/image473.png" /><Relationship Id="rId477" Type="http://schemas.openxmlformats.org/officeDocument/2006/relationships/image" Target="media/image474.png" /><Relationship Id="rId478" Type="http://schemas.openxmlformats.org/officeDocument/2006/relationships/image" Target="media/image475.png" /><Relationship Id="rId479" Type="http://schemas.openxmlformats.org/officeDocument/2006/relationships/image" Target="media/image476.png" /><Relationship Id="rId48" Type="http://schemas.openxmlformats.org/officeDocument/2006/relationships/image" Target="media/image45.png" /><Relationship Id="rId480" Type="http://schemas.openxmlformats.org/officeDocument/2006/relationships/image" Target="media/image477.png" /><Relationship Id="rId481" Type="http://schemas.openxmlformats.org/officeDocument/2006/relationships/image" Target="media/image478.png" /><Relationship Id="rId482" Type="http://schemas.openxmlformats.org/officeDocument/2006/relationships/image" Target="media/image479.png" /><Relationship Id="rId483" Type="http://schemas.openxmlformats.org/officeDocument/2006/relationships/image" Target="media/image480.png" /><Relationship Id="rId484" Type="http://schemas.openxmlformats.org/officeDocument/2006/relationships/image" Target="media/image481.png" /><Relationship Id="rId485" Type="http://schemas.openxmlformats.org/officeDocument/2006/relationships/image" Target="media/image482.png" /><Relationship Id="rId486" Type="http://schemas.openxmlformats.org/officeDocument/2006/relationships/image" Target="media/image483.png" /><Relationship Id="rId487" Type="http://schemas.openxmlformats.org/officeDocument/2006/relationships/image" Target="media/image484.png" /><Relationship Id="rId488" Type="http://schemas.openxmlformats.org/officeDocument/2006/relationships/image" Target="media/image485.png" /><Relationship Id="rId489" Type="http://schemas.openxmlformats.org/officeDocument/2006/relationships/image" Target="media/image486.png" /><Relationship Id="rId49" Type="http://schemas.openxmlformats.org/officeDocument/2006/relationships/image" Target="media/image46.png" /><Relationship Id="rId490" Type="http://schemas.openxmlformats.org/officeDocument/2006/relationships/image" Target="media/image487.png" /><Relationship Id="rId491" Type="http://schemas.openxmlformats.org/officeDocument/2006/relationships/image" Target="media/image488.png" /><Relationship Id="rId492" Type="http://schemas.openxmlformats.org/officeDocument/2006/relationships/image" Target="media/image489.png" /><Relationship Id="rId493" Type="http://schemas.openxmlformats.org/officeDocument/2006/relationships/image" Target="media/image490.png" /><Relationship Id="rId494" Type="http://schemas.openxmlformats.org/officeDocument/2006/relationships/image" Target="media/image491.png" /><Relationship Id="rId495" Type="http://schemas.openxmlformats.org/officeDocument/2006/relationships/image" Target="media/image492.png" /><Relationship Id="rId496" Type="http://schemas.openxmlformats.org/officeDocument/2006/relationships/image" Target="media/image493.png" /><Relationship Id="rId497" Type="http://schemas.openxmlformats.org/officeDocument/2006/relationships/image" Target="media/image494.png" /><Relationship Id="rId498" Type="http://schemas.openxmlformats.org/officeDocument/2006/relationships/image" Target="media/image495.png" /><Relationship Id="rId499" Type="http://schemas.openxmlformats.org/officeDocument/2006/relationships/image" Target="media/image496.png" /><Relationship Id="rId5" Type="http://schemas.openxmlformats.org/officeDocument/2006/relationships/image" Target="media/image2.png" /><Relationship Id="rId50" Type="http://schemas.openxmlformats.org/officeDocument/2006/relationships/image" Target="media/image47.png" /><Relationship Id="rId500" Type="http://schemas.openxmlformats.org/officeDocument/2006/relationships/image" Target="media/image497.png" /><Relationship Id="rId501" Type="http://schemas.openxmlformats.org/officeDocument/2006/relationships/image" Target="media/image498.png" /><Relationship Id="rId502" Type="http://schemas.openxmlformats.org/officeDocument/2006/relationships/image" Target="media/image499.png" /><Relationship Id="rId503" Type="http://schemas.openxmlformats.org/officeDocument/2006/relationships/image" Target="media/image500.png" /><Relationship Id="rId504" Type="http://schemas.openxmlformats.org/officeDocument/2006/relationships/image" Target="media/image501.png" /><Relationship Id="rId505" Type="http://schemas.openxmlformats.org/officeDocument/2006/relationships/image" Target="media/image502.png" /><Relationship Id="rId506" Type="http://schemas.openxmlformats.org/officeDocument/2006/relationships/image" Target="media/image503.png" /><Relationship Id="rId507" Type="http://schemas.openxmlformats.org/officeDocument/2006/relationships/image" Target="media/image504.png" /><Relationship Id="rId508" Type="http://schemas.openxmlformats.org/officeDocument/2006/relationships/image" Target="media/image505.png" /><Relationship Id="rId509" Type="http://schemas.openxmlformats.org/officeDocument/2006/relationships/image" Target="media/image506.png" /><Relationship Id="rId51" Type="http://schemas.openxmlformats.org/officeDocument/2006/relationships/image" Target="media/image48.png" /><Relationship Id="rId510" Type="http://schemas.openxmlformats.org/officeDocument/2006/relationships/image" Target="media/image507.png" /><Relationship Id="rId511" Type="http://schemas.openxmlformats.org/officeDocument/2006/relationships/image" Target="media/image508.png" /><Relationship Id="rId512" Type="http://schemas.openxmlformats.org/officeDocument/2006/relationships/image" Target="media/image509.png" /><Relationship Id="rId513" Type="http://schemas.openxmlformats.org/officeDocument/2006/relationships/image" Target="media/image510.png" /><Relationship Id="rId514" Type="http://schemas.openxmlformats.org/officeDocument/2006/relationships/image" Target="media/image511.png" /><Relationship Id="rId515" Type="http://schemas.openxmlformats.org/officeDocument/2006/relationships/image" Target="media/image512.png" /><Relationship Id="rId516" Type="http://schemas.openxmlformats.org/officeDocument/2006/relationships/image" Target="media/image513.png" /><Relationship Id="rId517" Type="http://schemas.openxmlformats.org/officeDocument/2006/relationships/image" Target="media/image514.png" /><Relationship Id="rId518" Type="http://schemas.openxmlformats.org/officeDocument/2006/relationships/image" Target="media/image515.png" /><Relationship Id="rId519" Type="http://schemas.openxmlformats.org/officeDocument/2006/relationships/image" Target="media/image516.png" /><Relationship Id="rId52" Type="http://schemas.openxmlformats.org/officeDocument/2006/relationships/image" Target="media/image49.png" /><Relationship Id="rId520" Type="http://schemas.openxmlformats.org/officeDocument/2006/relationships/image" Target="media/image517.png" /><Relationship Id="rId521" Type="http://schemas.openxmlformats.org/officeDocument/2006/relationships/image" Target="media/image518.png" /><Relationship Id="rId522" Type="http://schemas.openxmlformats.org/officeDocument/2006/relationships/image" Target="media/image519.png" /><Relationship Id="rId523" Type="http://schemas.openxmlformats.org/officeDocument/2006/relationships/image" Target="media/image520.png" /><Relationship Id="rId524" Type="http://schemas.openxmlformats.org/officeDocument/2006/relationships/image" Target="media/image521.png" /><Relationship Id="rId525" Type="http://schemas.openxmlformats.org/officeDocument/2006/relationships/image" Target="media/image522.png" /><Relationship Id="rId526" Type="http://schemas.openxmlformats.org/officeDocument/2006/relationships/image" Target="media/image523.png" /><Relationship Id="rId527" Type="http://schemas.openxmlformats.org/officeDocument/2006/relationships/image" Target="media/image524.png" /><Relationship Id="rId528" Type="http://schemas.openxmlformats.org/officeDocument/2006/relationships/image" Target="media/image525.png" /><Relationship Id="rId529" Type="http://schemas.openxmlformats.org/officeDocument/2006/relationships/image" Target="media/image526.png" /><Relationship Id="rId53" Type="http://schemas.openxmlformats.org/officeDocument/2006/relationships/image" Target="media/image50.png" /><Relationship Id="rId530" Type="http://schemas.openxmlformats.org/officeDocument/2006/relationships/image" Target="media/image527.png" /><Relationship Id="rId531" Type="http://schemas.openxmlformats.org/officeDocument/2006/relationships/image" Target="media/image528.png" /><Relationship Id="rId532" Type="http://schemas.openxmlformats.org/officeDocument/2006/relationships/image" Target="media/image529.png" /><Relationship Id="rId533" Type="http://schemas.openxmlformats.org/officeDocument/2006/relationships/image" Target="media/image530.png" /><Relationship Id="rId534" Type="http://schemas.openxmlformats.org/officeDocument/2006/relationships/image" Target="media/image531.png" /><Relationship Id="rId535" Type="http://schemas.openxmlformats.org/officeDocument/2006/relationships/image" Target="media/image532.png" /><Relationship Id="rId536" Type="http://schemas.openxmlformats.org/officeDocument/2006/relationships/image" Target="media/image533.png" /><Relationship Id="rId537" Type="http://schemas.openxmlformats.org/officeDocument/2006/relationships/image" Target="media/image534.png" /><Relationship Id="rId538" Type="http://schemas.openxmlformats.org/officeDocument/2006/relationships/image" Target="media/image535.png" /><Relationship Id="rId539" Type="http://schemas.openxmlformats.org/officeDocument/2006/relationships/image" Target="media/image536.png" /><Relationship Id="rId54" Type="http://schemas.openxmlformats.org/officeDocument/2006/relationships/image" Target="media/image51.png" /><Relationship Id="rId540" Type="http://schemas.openxmlformats.org/officeDocument/2006/relationships/image" Target="media/image537.png" /><Relationship Id="rId541" Type="http://schemas.openxmlformats.org/officeDocument/2006/relationships/image" Target="media/image538.png" /><Relationship Id="rId542" Type="http://schemas.openxmlformats.org/officeDocument/2006/relationships/image" Target="media/image539.png" /><Relationship Id="rId543" Type="http://schemas.openxmlformats.org/officeDocument/2006/relationships/image" Target="media/image540.png" /><Relationship Id="rId544" Type="http://schemas.openxmlformats.org/officeDocument/2006/relationships/image" Target="media/image541.png" /><Relationship Id="rId545" Type="http://schemas.openxmlformats.org/officeDocument/2006/relationships/image" Target="media/image542.png" /><Relationship Id="rId546" Type="http://schemas.openxmlformats.org/officeDocument/2006/relationships/image" Target="media/image543.png" /><Relationship Id="rId547" Type="http://schemas.openxmlformats.org/officeDocument/2006/relationships/image" Target="media/image544.png" /><Relationship Id="rId548" Type="http://schemas.openxmlformats.org/officeDocument/2006/relationships/image" Target="media/image545.png" /><Relationship Id="rId549" Type="http://schemas.openxmlformats.org/officeDocument/2006/relationships/image" Target="media/image546.png" /><Relationship Id="rId55" Type="http://schemas.openxmlformats.org/officeDocument/2006/relationships/image" Target="media/image52.png" /><Relationship Id="rId550" Type="http://schemas.openxmlformats.org/officeDocument/2006/relationships/image" Target="media/image547.png" /><Relationship Id="rId551" Type="http://schemas.openxmlformats.org/officeDocument/2006/relationships/image" Target="media/image548.png" /><Relationship Id="rId552" Type="http://schemas.openxmlformats.org/officeDocument/2006/relationships/image" Target="media/image549.png" /><Relationship Id="rId553" Type="http://schemas.openxmlformats.org/officeDocument/2006/relationships/image" Target="media/image550.png" /><Relationship Id="rId554" Type="http://schemas.openxmlformats.org/officeDocument/2006/relationships/image" Target="media/image551.png" /><Relationship Id="rId555" Type="http://schemas.openxmlformats.org/officeDocument/2006/relationships/image" Target="media/image552.png" /><Relationship Id="rId556" Type="http://schemas.openxmlformats.org/officeDocument/2006/relationships/image" Target="media/image553.png" /><Relationship Id="rId557" Type="http://schemas.openxmlformats.org/officeDocument/2006/relationships/image" Target="media/image554.png" /><Relationship Id="rId558" Type="http://schemas.openxmlformats.org/officeDocument/2006/relationships/image" Target="media/image555.png" /><Relationship Id="rId559" Type="http://schemas.openxmlformats.org/officeDocument/2006/relationships/image" Target="media/image556.png" /><Relationship Id="rId56" Type="http://schemas.openxmlformats.org/officeDocument/2006/relationships/image" Target="media/image53.png" /><Relationship Id="rId560" Type="http://schemas.openxmlformats.org/officeDocument/2006/relationships/image" Target="media/image557.png" /><Relationship Id="rId561" Type="http://schemas.openxmlformats.org/officeDocument/2006/relationships/image" Target="media/image558.png" /><Relationship Id="rId562" Type="http://schemas.openxmlformats.org/officeDocument/2006/relationships/image" Target="media/image559.png" /><Relationship Id="rId563" Type="http://schemas.openxmlformats.org/officeDocument/2006/relationships/image" Target="media/image560.png" /><Relationship Id="rId564" Type="http://schemas.openxmlformats.org/officeDocument/2006/relationships/image" Target="media/image561.png" /><Relationship Id="rId565" Type="http://schemas.openxmlformats.org/officeDocument/2006/relationships/image" Target="media/image562.png" /><Relationship Id="rId566" Type="http://schemas.openxmlformats.org/officeDocument/2006/relationships/image" Target="media/image563.png" /><Relationship Id="rId567" Type="http://schemas.openxmlformats.org/officeDocument/2006/relationships/image" Target="media/image564.png" /><Relationship Id="rId568" Type="http://schemas.openxmlformats.org/officeDocument/2006/relationships/image" Target="media/image565.png" /><Relationship Id="rId569" Type="http://schemas.openxmlformats.org/officeDocument/2006/relationships/image" Target="media/image566.png" /><Relationship Id="rId57" Type="http://schemas.openxmlformats.org/officeDocument/2006/relationships/image" Target="media/image54.png" /><Relationship Id="rId570" Type="http://schemas.openxmlformats.org/officeDocument/2006/relationships/image" Target="media/image567.png" /><Relationship Id="rId571" Type="http://schemas.openxmlformats.org/officeDocument/2006/relationships/image" Target="media/image568.png" /><Relationship Id="rId572" Type="http://schemas.openxmlformats.org/officeDocument/2006/relationships/image" Target="media/image569.png" /><Relationship Id="rId573" Type="http://schemas.openxmlformats.org/officeDocument/2006/relationships/image" Target="media/image570.png" /><Relationship Id="rId574" Type="http://schemas.openxmlformats.org/officeDocument/2006/relationships/image" Target="media/image571.png" /><Relationship Id="rId575" Type="http://schemas.openxmlformats.org/officeDocument/2006/relationships/image" Target="media/image572.png" /><Relationship Id="rId576" Type="http://schemas.openxmlformats.org/officeDocument/2006/relationships/image" Target="media/image573.png" /><Relationship Id="rId577" Type="http://schemas.openxmlformats.org/officeDocument/2006/relationships/image" Target="media/image574.png" /><Relationship Id="rId578" Type="http://schemas.openxmlformats.org/officeDocument/2006/relationships/image" Target="media/image575.png" /><Relationship Id="rId579" Type="http://schemas.openxmlformats.org/officeDocument/2006/relationships/image" Target="media/image576.png" /><Relationship Id="rId58" Type="http://schemas.openxmlformats.org/officeDocument/2006/relationships/image" Target="media/image55.png" /><Relationship Id="rId580" Type="http://schemas.openxmlformats.org/officeDocument/2006/relationships/image" Target="media/image577.png" /><Relationship Id="rId581" Type="http://schemas.openxmlformats.org/officeDocument/2006/relationships/image" Target="media/image578.png" /><Relationship Id="rId582" Type="http://schemas.openxmlformats.org/officeDocument/2006/relationships/image" Target="media/image579.png" /><Relationship Id="rId583" Type="http://schemas.openxmlformats.org/officeDocument/2006/relationships/image" Target="media/image580.png" /><Relationship Id="rId584" Type="http://schemas.openxmlformats.org/officeDocument/2006/relationships/image" Target="media/image581.png" /><Relationship Id="rId585" Type="http://schemas.openxmlformats.org/officeDocument/2006/relationships/image" Target="media/image582.png" /><Relationship Id="rId586" Type="http://schemas.openxmlformats.org/officeDocument/2006/relationships/image" Target="media/image583.png" /><Relationship Id="rId587" Type="http://schemas.openxmlformats.org/officeDocument/2006/relationships/image" Target="media/image584.png" /><Relationship Id="rId588" Type="http://schemas.openxmlformats.org/officeDocument/2006/relationships/image" Target="media/image585.png" /><Relationship Id="rId589" Type="http://schemas.openxmlformats.org/officeDocument/2006/relationships/image" Target="media/image586.png" /><Relationship Id="rId59" Type="http://schemas.openxmlformats.org/officeDocument/2006/relationships/image" Target="media/image56.png" /><Relationship Id="rId590" Type="http://schemas.openxmlformats.org/officeDocument/2006/relationships/image" Target="media/image587.png" /><Relationship Id="rId591" Type="http://schemas.openxmlformats.org/officeDocument/2006/relationships/image" Target="media/image588.png" /><Relationship Id="rId592" Type="http://schemas.openxmlformats.org/officeDocument/2006/relationships/image" Target="media/image589.png" /><Relationship Id="rId593" Type="http://schemas.openxmlformats.org/officeDocument/2006/relationships/image" Target="media/image590.png" /><Relationship Id="rId594" Type="http://schemas.openxmlformats.org/officeDocument/2006/relationships/image" Target="media/image591.png" /><Relationship Id="rId595" Type="http://schemas.openxmlformats.org/officeDocument/2006/relationships/image" Target="media/image592.png" /><Relationship Id="rId596" Type="http://schemas.openxmlformats.org/officeDocument/2006/relationships/image" Target="media/image593.png" /><Relationship Id="rId597" Type="http://schemas.openxmlformats.org/officeDocument/2006/relationships/image" Target="media/image594.png" /><Relationship Id="rId598" Type="http://schemas.openxmlformats.org/officeDocument/2006/relationships/image" Target="media/image595.png" /><Relationship Id="rId599" Type="http://schemas.openxmlformats.org/officeDocument/2006/relationships/image" Target="media/image596.png" /><Relationship Id="rId6" Type="http://schemas.openxmlformats.org/officeDocument/2006/relationships/image" Target="media/image3.png" /><Relationship Id="rId60" Type="http://schemas.openxmlformats.org/officeDocument/2006/relationships/image" Target="media/image57.png" /><Relationship Id="rId600" Type="http://schemas.openxmlformats.org/officeDocument/2006/relationships/image" Target="media/image597.png" /><Relationship Id="rId601" Type="http://schemas.openxmlformats.org/officeDocument/2006/relationships/image" Target="media/image598.png" /><Relationship Id="rId602" Type="http://schemas.openxmlformats.org/officeDocument/2006/relationships/image" Target="media/image599.png" /><Relationship Id="rId603" Type="http://schemas.openxmlformats.org/officeDocument/2006/relationships/image" Target="media/image600.png" /><Relationship Id="rId604" Type="http://schemas.openxmlformats.org/officeDocument/2006/relationships/image" Target="media/image601.png" /><Relationship Id="rId605" Type="http://schemas.openxmlformats.org/officeDocument/2006/relationships/image" Target="media/image602.png" /><Relationship Id="rId606" Type="http://schemas.openxmlformats.org/officeDocument/2006/relationships/image" Target="media/image603.png" /><Relationship Id="rId607" Type="http://schemas.openxmlformats.org/officeDocument/2006/relationships/image" Target="media/image604.png" /><Relationship Id="rId608" Type="http://schemas.openxmlformats.org/officeDocument/2006/relationships/image" Target="media/image605.png" /><Relationship Id="rId609" Type="http://schemas.openxmlformats.org/officeDocument/2006/relationships/image" Target="media/image606.png" /><Relationship Id="rId61" Type="http://schemas.openxmlformats.org/officeDocument/2006/relationships/image" Target="media/image58.png" /><Relationship Id="rId610" Type="http://schemas.openxmlformats.org/officeDocument/2006/relationships/image" Target="media/image607.png" /><Relationship Id="rId611" Type="http://schemas.openxmlformats.org/officeDocument/2006/relationships/image" Target="media/image608.png" /><Relationship Id="rId612" Type="http://schemas.openxmlformats.org/officeDocument/2006/relationships/image" Target="media/image609.png" /><Relationship Id="rId613" Type="http://schemas.openxmlformats.org/officeDocument/2006/relationships/image" Target="media/image610.png" /><Relationship Id="rId614" Type="http://schemas.openxmlformats.org/officeDocument/2006/relationships/image" Target="media/image611.png" /><Relationship Id="rId615" Type="http://schemas.openxmlformats.org/officeDocument/2006/relationships/image" Target="media/image612.png" /><Relationship Id="rId616" Type="http://schemas.openxmlformats.org/officeDocument/2006/relationships/image" Target="media/image613.png" /><Relationship Id="rId617" Type="http://schemas.openxmlformats.org/officeDocument/2006/relationships/image" Target="media/image614.png" /><Relationship Id="rId618" Type="http://schemas.openxmlformats.org/officeDocument/2006/relationships/image" Target="media/image615.png" /><Relationship Id="rId619" Type="http://schemas.openxmlformats.org/officeDocument/2006/relationships/image" Target="media/image616.png" /><Relationship Id="rId62" Type="http://schemas.openxmlformats.org/officeDocument/2006/relationships/image" Target="media/image59.png" /><Relationship Id="rId620" Type="http://schemas.openxmlformats.org/officeDocument/2006/relationships/image" Target="media/image617.png" /><Relationship Id="rId621" Type="http://schemas.openxmlformats.org/officeDocument/2006/relationships/image" Target="media/image618.png" /><Relationship Id="rId622" Type="http://schemas.openxmlformats.org/officeDocument/2006/relationships/image" Target="media/image619.png" /><Relationship Id="rId623" Type="http://schemas.openxmlformats.org/officeDocument/2006/relationships/image" Target="media/image620.png" /><Relationship Id="rId624" Type="http://schemas.openxmlformats.org/officeDocument/2006/relationships/image" Target="media/image621.png" /><Relationship Id="rId625" Type="http://schemas.openxmlformats.org/officeDocument/2006/relationships/image" Target="media/image622.png" /><Relationship Id="rId626" Type="http://schemas.openxmlformats.org/officeDocument/2006/relationships/image" Target="media/image623.png" /><Relationship Id="rId627" Type="http://schemas.openxmlformats.org/officeDocument/2006/relationships/image" Target="media/image624.png" /><Relationship Id="rId628" Type="http://schemas.openxmlformats.org/officeDocument/2006/relationships/image" Target="media/image625.png" /><Relationship Id="rId629" Type="http://schemas.openxmlformats.org/officeDocument/2006/relationships/image" Target="media/image626.png" /><Relationship Id="rId63" Type="http://schemas.openxmlformats.org/officeDocument/2006/relationships/image" Target="media/image60.png" /><Relationship Id="rId630" Type="http://schemas.openxmlformats.org/officeDocument/2006/relationships/image" Target="media/image627.png" /><Relationship Id="rId631" Type="http://schemas.openxmlformats.org/officeDocument/2006/relationships/image" Target="media/image628.png" /><Relationship Id="rId632" Type="http://schemas.openxmlformats.org/officeDocument/2006/relationships/image" Target="media/image629.png" /><Relationship Id="rId633" Type="http://schemas.openxmlformats.org/officeDocument/2006/relationships/image" Target="media/image630.png" /><Relationship Id="rId634" Type="http://schemas.openxmlformats.org/officeDocument/2006/relationships/image" Target="media/image631.png" /><Relationship Id="rId635" Type="http://schemas.openxmlformats.org/officeDocument/2006/relationships/image" Target="media/image632.png" /><Relationship Id="rId636" Type="http://schemas.openxmlformats.org/officeDocument/2006/relationships/image" Target="media/image633.png" /><Relationship Id="rId637" Type="http://schemas.openxmlformats.org/officeDocument/2006/relationships/image" Target="media/image634.png" /><Relationship Id="rId638" Type="http://schemas.openxmlformats.org/officeDocument/2006/relationships/image" Target="media/image635.png" /><Relationship Id="rId639" Type="http://schemas.openxmlformats.org/officeDocument/2006/relationships/image" Target="media/image636.png" /><Relationship Id="rId64" Type="http://schemas.openxmlformats.org/officeDocument/2006/relationships/image" Target="media/image61.png" /><Relationship Id="rId640" Type="http://schemas.openxmlformats.org/officeDocument/2006/relationships/image" Target="media/image637.png" /><Relationship Id="rId641" Type="http://schemas.openxmlformats.org/officeDocument/2006/relationships/image" Target="media/image638.png" /><Relationship Id="rId642" Type="http://schemas.openxmlformats.org/officeDocument/2006/relationships/image" Target="media/image639.png" /><Relationship Id="rId643" Type="http://schemas.openxmlformats.org/officeDocument/2006/relationships/image" Target="media/image640.png" /><Relationship Id="rId644" Type="http://schemas.openxmlformats.org/officeDocument/2006/relationships/image" Target="media/image641.png" /><Relationship Id="rId645" Type="http://schemas.openxmlformats.org/officeDocument/2006/relationships/image" Target="media/image642.png" /><Relationship Id="rId646" Type="http://schemas.openxmlformats.org/officeDocument/2006/relationships/image" Target="media/image643.png" /><Relationship Id="rId647" Type="http://schemas.openxmlformats.org/officeDocument/2006/relationships/image" Target="media/image644.png" /><Relationship Id="rId648" Type="http://schemas.openxmlformats.org/officeDocument/2006/relationships/image" Target="media/image645.png" /><Relationship Id="rId649" Type="http://schemas.openxmlformats.org/officeDocument/2006/relationships/image" Target="media/image646.png" /><Relationship Id="rId65" Type="http://schemas.openxmlformats.org/officeDocument/2006/relationships/image" Target="media/image62.png" /><Relationship Id="rId650" Type="http://schemas.openxmlformats.org/officeDocument/2006/relationships/image" Target="media/image647.png" /><Relationship Id="rId651" Type="http://schemas.openxmlformats.org/officeDocument/2006/relationships/image" Target="media/image648.png" /><Relationship Id="rId652" Type="http://schemas.openxmlformats.org/officeDocument/2006/relationships/image" Target="media/image649.png" /><Relationship Id="rId653" Type="http://schemas.openxmlformats.org/officeDocument/2006/relationships/image" Target="media/image650.png" /><Relationship Id="rId654" Type="http://schemas.openxmlformats.org/officeDocument/2006/relationships/image" Target="media/image651.png" /><Relationship Id="rId655" Type="http://schemas.openxmlformats.org/officeDocument/2006/relationships/image" Target="media/image652.png" /><Relationship Id="rId656" Type="http://schemas.openxmlformats.org/officeDocument/2006/relationships/image" Target="media/image653.png" /><Relationship Id="rId657" Type="http://schemas.openxmlformats.org/officeDocument/2006/relationships/image" Target="media/image654.png" /><Relationship Id="rId658" Type="http://schemas.openxmlformats.org/officeDocument/2006/relationships/image" Target="media/image655.png" /><Relationship Id="rId659" Type="http://schemas.openxmlformats.org/officeDocument/2006/relationships/image" Target="media/image656.png" /><Relationship Id="rId66" Type="http://schemas.openxmlformats.org/officeDocument/2006/relationships/image" Target="media/image63.png" /><Relationship Id="rId660" Type="http://schemas.openxmlformats.org/officeDocument/2006/relationships/image" Target="media/image657.png" /><Relationship Id="rId661" Type="http://schemas.openxmlformats.org/officeDocument/2006/relationships/image" Target="media/image658.png" /><Relationship Id="rId662" Type="http://schemas.openxmlformats.org/officeDocument/2006/relationships/image" Target="media/image659.png" /><Relationship Id="rId663" Type="http://schemas.openxmlformats.org/officeDocument/2006/relationships/image" Target="media/image660.png" /><Relationship Id="rId664" Type="http://schemas.openxmlformats.org/officeDocument/2006/relationships/image" Target="media/image661.png" /><Relationship Id="rId665" Type="http://schemas.openxmlformats.org/officeDocument/2006/relationships/image" Target="media/image662.png" /><Relationship Id="rId666" Type="http://schemas.openxmlformats.org/officeDocument/2006/relationships/image" Target="media/image663.png" /><Relationship Id="rId667" Type="http://schemas.openxmlformats.org/officeDocument/2006/relationships/image" Target="media/image664.png" /><Relationship Id="rId668" Type="http://schemas.openxmlformats.org/officeDocument/2006/relationships/image" Target="media/image665.png" /><Relationship Id="rId669" Type="http://schemas.openxmlformats.org/officeDocument/2006/relationships/image" Target="media/image666.png" /><Relationship Id="rId67" Type="http://schemas.openxmlformats.org/officeDocument/2006/relationships/image" Target="media/image64.png" /><Relationship Id="rId670" Type="http://schemas.openxmlformats.org/officeDocument/2006/relationships/image" Target="media/image667.png" /><Relationship Id="rId671" Type="http://schemas.openxmlformats.org/officeDocument/2006/relationships/image" Target="media/image668.png" /><Relationship Id="rId672" Type="http://schemas.openxmlformats.org/officeDocument/2006/relationships/image" Target="media/image669.png" /><Relationship Id="rId673" Type="http://schemas.openxmlformats.org/officeDocument/2006/relationships/image" Target="media/image670.png" /><Relationship Id="rId674" Type="http://schemas.openxmlformats.org/officeDocument/2006/relationships/image" Target="media/image671.png" /><Relationship Id="rId675" Type="http://schemas.openxmlformats.org/officeDocument/2006/relationships/image" Target="media/image672.png" /><Relationship Id="rId676" Type="http://schemas.openxmlformats.org/officeDocument/2006/relationships/image" Target="media/image673.png" /><Relationship Id="rId677" Type="http://schemas.openxmlformats.org/officeDocument/2006/relationships/image" Target="media/image674.png" /><Relationship Id="rId678" Type="http://schemas.openxmlformats.org/officeDocument/2006/relationships/image" Target="media/image675.png" /><Relationship Id="rId679" Type="http://schemas.openxmlformats.org/officeDocument/2006/relationships/image" Target="media/image676.png" /><Relationship Id="rId68" Type="http://schemas.openxmlformats.org/officeDocument/2006/relationships/image" Target="media/image65.png" /><Relationship Id="rId680" Type="http://schemas.openxmlformats.org/officeDocument/2006/relationships/image" Target="media/image677.png" /><Relationship Id="rId681" Type="http://schemas.openxmlformats.org/officeDocument/2006/relationships/image" Target="media/image678.png" /><Relationship Id="rId682" Type="http://schemas.openxmlformats.org/officeDocument/2006/relationships/image" Target="media/image679.png" /><Relationship Id="rId683" Type="http://schemas.openxmlformats.org/officeDocument/2006/relationships/image" Target="media/image680.png" /><Relationship Id="rId684" Type="http://schemas.openxmlformats.org/officeDocument/2006/relationships/image" Target="media/image681.png" /><Relationship Id="rId685" Type="http://schemas.openxmlformats.org/officeDocument/2006/relationships/image" Target="media/image682.png" /><Relationship Id="rId686" Type="http://schemas.openxmlformats.org/officeDocument/2006/relationships/image" Target="media/image683.png" /><Relationship Id="rId687" Type="http://schemas.openxmlformats.org/officeDocument/2006/relationships/image" Target="media/image684.png" /><Relationship Id="rId688" Type="http://schemas.openxmlformats.org/officeDocument/2006/relationships/image" Target="media/image685.png" /><Relationship Id="rId689" Type="http://schemas.openxmlformats.org/officeDocument/2006/relationships/image" Target="media/image686.png" /><Relationship Id="rId69" Type="http://schemas.openxmlformats.org/officeDocument/2006/relationships/image" Target="media/image66.png" /><Relationship Id="rId690" Type="http://schemas.openxmlformats.org/officeDocument/2006/relationships/image" Target="media/image687.png" /><Relationship Id="rId691" Type="http://schemas.openxmlformats.org/officeDocument/2006/relationships/image" Target="media/image688.png" /><Relationship Id="rId692" Type="http://schemas.openxmlformats.org/officeDocument/2006/relationships/image" Target="media/image689.png" /><Relationship Id="rId693" Type="http://schemas.openxmlformats.org/officeDocument/2006/relationships/image" Target="media/image690.png" /><Relationship Id="rId694" Type="http://schemas.openxmlformats.org/officeDocument/2006/relationships/image" Target="media/image691.png" /><Relationship Id="rId695" Type="http://schemas.openxmlformats.org/officeDocument/2006/relationships/image" Target="media/image692.png" /><Relationship Id="rId696" Type="http://schemas.openxmlformats.org/officeDocument/2006/relationships/image" Target="media/image693.png" /><Relationship Id="rId697" Type="http://schemas.openxmlformats.org/officeDocument/2006/relationships/image" Target="media/image694.png" /><Relationship Id="rId698" Type="http://schemas.openxmlformats.org/officeDocument/2006/relationships/image" Target="media/image695.png" /><Relationship Id="rId699" Type="http://schemas.openxmlformats.org/officeDocument/2006/relationships/image" Target="media/image696.png" /><Relationship Id="rId7" Type="http://schemas.openxmlformats.org/officeDocument/2006/relationships/image" Target="media/image4.png" /><Relationship Id="rId70" Type="http://schemas.openxmlformats.org/officeDocument/2006/relationships/image" Target="media/image67.png" /><Relationship Id="rId700" Type="http://schemas.openxmlformats.org/officeDocument/2006/relationships/image" Target="media/image697.png" /><Relationship Id="rId701" Type="http://schemas.openxmlformats.org/officeDocument/2006/relationships/image" Target="media/image698.png" /><Relationship Id="rId702" Type="http://schemas.openxmlformats.org/officeDocument/2006/relationships/image" Target="media/image699.png" /><Relationship Id="rId703" Type="http://schemas.openxmlformats.org/officeDocument/2006/relationships/image" Target="media/image700.png" /><Relationship Id="rId704" Type="http://schemas.openxmlformats.org/officeDocument/2006/relationships/image" Target="media/image701.png" /><Relationship Id="rId705" Type="http://schemas.openxmlformats.org/officeDocument/2006/relationships/image" Target="media/image702.png" /><Relationship Id="rId706" Type="http://schemas.openxmlformats.org/officeDocument/2006/relationships/image" Target="media/image703.png" /><Relationship Id="rId707" Type="http://schemas.openxmlformats.org/officeDocument/2006/relationships/image" Target="media/image704.png" /><Relationship Id="rId708" Type="http://schemas.openxmlformats.org/officeDocument/2006/relationships/image" Target="media/image705.png" /><Relationship Id="rId709" Type="http://schemas.openxmlformats.org/officeDocument/2006/relationships/image" Target="media/image706.png" /><Relationship Id="rId71" Type="http://schemas.openxmlformats.org/officeDocument/2006/relationships/image" Target="media/image68.png" /><Relationship Id="rId710" Type="http://schemas.openxmlformats.org/officeDocument/2006/relationships/image" Target="media/image707.png" /><Relationship Id="rId711" Type="http://schemas.openxmlformats.org/officeDocument/2006/relationships/image" Target="media/image708.png" /><Relationship Id="rId712" Type="http://schemas.openxmlformats.org/officeDocument/2006/relationships/image" Target="media/image709.png" /><Relationship Id="rId713" Type="http://schemas.openxmlformats.org/officeDocument/2006/relationships/image" Target="media/image710.png" /><Relationship Id="rId714" Type="http://schemas.openxmlformats.org/officeDocument/2006/relationships/image" Target="media/image711.png" /><Relationship Id="rId715" Type="http://schemas.openxmlformats.org/officeDocument/2006/relationships/image" Target="media/image712.png" /><Relationship Id="rId716" Type="http://schemas.openxmlformats.org/officeDocument/2006/relationships/image" Target="media/image713.png" /><Relationship Id="rId717" Type="http://schemas.openxmlformats.org/officeDocument/2006/relationships/image" Target="media/image714.png" /><Relationship Id="rId718" Type="http://schemas.openxmlformats.org/officeDocument/2006/relationships/image" Target="media/image715.png" /><Relationship Id="rId719" Type="http://schemas.openxmlformats.org/officeDocument/2006/relationships/image" Target="media/image716.png" /><Relationship Id="rId72" Type="http://schemas.openxmlformats.org/officeDocument/2006/relationships/image" Target="media/image69.png" /><Relationship Id="rId720" Type="http://schemas.openxmlformats.org/officeDocument/2006/relationships/image" Target="media/image717.png" /><Relationship Id="rId721" Type="http://schemas.openxmlformats.org/officeDocument/2006/relationships/image" Target="media/image718.png" /><Relationship Id="rId722" Type="http://schemas.openxmlformats.org/officeDocument/2006/relationships/image" Target="media/image719.png" /><Relationship Id="rId723" Type="http://schemas.openxmlformats.org/officeDocument/2006/relationships/image" Target="media/image720.png" /><Relationship Id="rId724" Type="http://schemas.openxmlformats.org/officeDocument/2006/relationships/image" Target="media/image721.png" /><Relationship Id="rId725" Type="http://schemas.openxmlformats.org/officeDocument/2006/relationships/image" Target="media/image722.png" /><Relationship Id="rId726" Type="http://schemas.openxmlformats.org/officeDocument/2006/relationships/image" Target="media/image723.png" /><Relationship Id="rId727" Type="http://schemas.openxmlformats.org/officeDocument/2006/relationships/image" Target="media/image724.png" /><Relationship Id="rId728" Type="http://schemas.openxmlformats.org/officeDocument/2006/relationships/image" Target="media/image725.png" /><Relationship Id="rId729" Type="http://schemas.openxmlformats.org/officeDocument/2006/relationships/image" Target="media/image726.png" /><Relationship Id="rId73" Type="http://schemas.openxmlformats.org/officeDocument/2006/relationships/image" Target="media/image70.png" /><Relationship Id="rId730" Type="http://schemas.openxmlformats.org/officeDocument/2006/relationships/image" Target="media/image727.png" /><Relationship Id="rId731" Type="http://schemas.openxmlformats.org/officeDocument/2006/relationships/image" Target="media/image728.png" /><Relationship Id="rId732" Type="http://schemas.openxmlformats.org/officeDocument/2006/relationships/image" Target="media/image729.png" /><Relationship Id="rId733" Type="http://schemas.openxmlformats.org/officeDocument/2006/relationships/image" Target="media/image730.png" /><Relationship Id="rId734" Type="http://schemas.openxmlformats.org/officeDocument/2006/relationships/image" Target="media/image731.png" /><Relationship Id="rId735" Type="http://schemas.openxmlformats.org/officeDocument/2006/relationships/image" Target="media/image732.png" /><Relationship Id="rId736" Type="http://schemas.openxmlformats.org/officeDocument/2006/relationships/image" Target="media/image733.png" /><Relationship Id="rId737" Type="http://schemas.openxmlformats.org/officeDocument/2006/relationships/image" Target="media/image734.png" /><Relationship Id="rId738" Type="http://schemas.openxmlformats.org/officeDocument/2006/relationships/image" Target="media/image735.png" /><Relationship Id="rId739" Type="http://schemas.openxmlformats.org/officeDocument/2006/relationships/image" Target="media/image736.png" /><Relationship Id="rId74" Type="http://schemas.openxmlformats.org/officeDocument/2006/relationships/image" Target="media/image71.png" /><Relationship Id="rId740" Type="http://schemas.openxmlformats.org/officeDocument/2006/relationships/image" Target="media/image737.png" /><Relationship Id="rId741" Type="http://schemas.openxmlformats.org/officeDocument/2006/relationships/image" Target="media/image738.png" /><Relationship Id="rId742" Type="http://schemas.openxmlformats.org/officeDocument/2006/relationships/image" Target="media/image739.png" /><Relationship Id="rId743" Type="http://schemas.openxmlformats.org/officeDocument/2006/relationships/image" Target="media/image740.png" /><Relationship Id="rId744" Type="http://schemas.openxmlformats.org/officeDocument/2006/relationships/image" Target="media/image741.png" /><Relationship Id="rId745" Type="http://schemas.openxmlformats.org/officeDocument/2006/relationships/image" Target="media/image742.png" /><Relationship Id="rId746" Type="http://schemas.openxmlformats.org/officeDocument/2006/relationships/image" Target="media/image743.png" /><Relationship Id="rId747" Type="http://schemas.openxmlformats.org/officeDocument/2006/relationships/image" Target="media/image744.png" /><Relationship Id="rId748" Type="http://schemas.openxmlformats.org/officeDocument/2006/relationships/image" Target="media/image745.png" /><Relationship Id="rId749" Type="http://schemas.openxmlformats.org/officeDocument/2006/relationships/image" Target="media/image746.png" /><Relationship Id="rId75" Type="http://schemas.openxmlformats.org/officeDocument/2006/relationships/image" Target="media/image72.png" /><Relationship Id="rId750" Type="http://schemas.openxmlformats.org/officeDocument/2006/relationships/image" Target="media/image747.png" /><Relationship Id="rId751" Type="http://schemas.openxmlformats.org/officeDocument/2006/relationships/image" Target="media/image748.png" /><Relationship Id="rId752" Type="http://schemas.openxmlformats.org/officeDocument/2006/relationships/image" Target="media/image749.png" /><Relationship Id="rId753" Type="http://schemas.openxmlformats.org/officeDocument/2006/relationships/image" Target="media/image750.png" /><Relationship Id="rId754" Type="http://schemas.openxmlformats.org/officeDocument/2006/relationships/image" Target="media/image751.png" /><Relationship Id="rId755" Type="http://schemas.openxmlformats.org/officeDocument/2006/relationships/image" Target="media/image752.png" /><Relationship Id="rId756" Type="http://schemas.openxmlformats.org/officeDocument/2006/relationships/image" Target="media/image753.png" /><Relationship Id="rId757" Type="http://schemas.openxmlformats.org/officeDocument/2006/relationships/image" Target="media/image754.png" /><Relationship Id="rId758" Type="http://schemas.openxmlformats.org/officeDocument/2006/relationships/image" Target="media/image755.png" /><Relationship Id="rId759" Type="http://schemas.openxmlformats.org/officeDocument/2006/relationships/image" Target="media/image756.png" /><Relationship Id="rId76" Type="http://schemas.openxmlformats.org/officeDocument/2006/relationships/image" Target="media/image73.png" /><Relationship Id="rId760" Type="http://schemas.openxmlformats.org/officeDocument/2006/relationships/image" Target="media/image757.png" /><Relationship Id="rId761" Type="http://schemas.openxmlformats.org/officeDocument/2006/relationships/image" Target="media/image758.png" /><Relationship Id="rId762" Type="http://schemas.openxmlformats.org/officeDocument/2006/relationships/image" Target="media/image759.png" /><Relationship Id="rId763" Type="http://schemas.openxmlformats.org/officeDocument/2006/relationships/image" Target="media/image760.png" /><Relationship Id="rId764" Type="http://schemas.openxmlformats.org/officeDocument/2006/relationships/image" Target="media/image761.png" /><Relationship Id="rId765" Type="http://schemas.openxmlformats.org/officeDocument/2006/relationships/image" Target="media/image762.png" /><Relationship Id="rId766" Type="http://schemas.openxmlformats.org/officeDocument/2006/relationships/image" Target="media/image763.png" /><Relationship Id="rId767" Type="http://schemas.openxmlformats.org/officeDocument/2006/relationships/image" Target="media/image764.png" /><Relationship Id="rId768" Type="http://schemas.openxmlformats.org/officeDocument/2006/relationships/image" Target="media/image765.png" /><Relationship Id="rId769" Type="http://schemas.openxmlformats.org/officeDocument/2006/relationships/image" Target="media/image766.png" /><Relationship Id="rId77" Type="http://schemas.openxmlformats.org/officeDocument/2006/relationships/image" Target="media/image74.png" /><Relationship Id="rId770" Type="http://schemas.openxmlformats.org/officeDocument/2006/relationships/image" Target="media/image767.png" /><Relationship Id="rId771" Type="http://schemas.openxmlformats.org/officeDocument/2006/relationships/image" Target="media/image768.png" /><Relationship Id="rId772" Type="http://schemas.openxmlformats.org/officeDocument/2006/relationships/image" Target="media/image769.png" /><Relationship Id="rId773" Type="http://schemas.openxmlformats.org/officeDocument/2006/relationships/image" Target="media/image770.png" /><Relationship Id="rId774" Type="http://schemas.openxmlformats.org/officeDocument/2006/relationships/image" Target="media/image771.png" /><Relationship Id="rId775" Type="http://schemas.openxmlformats.org/officeDocument/2006/relationships/image" Target="media/image772.png" /><Relationship Id="rId776" Type="http://schemas.openxmlformats.org/officeDocument/2006/relationships/image" Target="media/image773.png" /><Relationship Id="rId777" Type="http://schemas.openxmlformats.org/officeDocument/2006/relationships/image" Target="media/image774.png" /><Relationship Id="rId778" Type="http://schemas.openxmlformats.org/officeDocument/2006/relationships/image" Target="media/image775.png" /><Relationship Id="rId779" Type="http://schemas.openxmlformats.org/officeDocument/2006/relationships/image" Target="media/image776.png" /><Relationship Id="rId78" Type="http://schemas.openxmlformats.org/officeDocument/2006/relationships/image" Target="media/image75.png" /><Relationship Id="rId780" Type="http://schemas.openxmlformats.org/officeDocument/2006/relationships/image" Target="media/image777.png" /><Relationship Id="rId781" Type="http://schemas.openxmlformats.org/officeDocument/2006/relationships/image" Target="media/image778.png" /><Relationship Id="rId782" Type="http://schemas.openxmlformats.org/officeDocument/2006/relationships/image" Target="media/image779.png" /><Relationship Id="rId783" Type="http://schemas.openxmlformats.org/officeDocument/2006/relationships/image" Target="media/image780.png" /><Relationship Id="rId784" Type="http://schemas.openxmlformats.org/officeDocument/2006/relationships/image" Target="media/image781.png" /><Relationship Id="rId785" Type="http://schemas.openxmlformats.org/officeDocument/2006/relationships/image" Target="media/image782.png" /><Relationship Id="rId786" Type="http://schemas.openxmlformats.org/officeDocument/2006/relationships/image" Target="media/image783.png" /><Relationship Id="rId787" Type="http://schemas.openxmlformats.org/officeDocument/2006/relationships/image" Target="media/image784.png" /><Relationship Id="rId788" Type="http://schemas.openxmlformats.org/officeDocument/2006/relationships/image" Target="media/image785.png" /><Relationship Id="rId789" Type="http://schemas.openxmlformats.org/officeDocument/2006/relationships/image" Target="media/image786.png" /><Relationship Id="rId79" Type="http://schemas.openxmlformats.org/officeDocument/2006/relationships/image" Target="media/image76.png" /><Relationship Id="rId790" Type="http://schemas.openxmlformats.org/officeDocument/2006/relationships/image" Target="media/image787.png" /><Relationship Id="rId791" Type="http://schemas.openxmlformats.org/officeDocument/2006/relationships/image" Target="media/image788.png" /><Relationship Id="rId792" Type="http://schemas.openxmlformats.org/officeDocument/2006/relationships/image" Target="media/image789.png" /><Relationship Id="rId793" Type="http://schemas.openxmlformats.org/officeDocument/2006/relationships/image" Target="media/image790.png" /><Relationship Id="rId794" Type="http://schemas.openxmlformats.org/officeDocument/2006/relationships/image" Target="media/image791.png" /><Relationship Id="rId795" Type="http://schemas.openxmlformats.org/officeDocument/2006/relationships/image" Target="media/image792.png" /><Relationship Id="rId796" Type="http://schemas.openxmlformats.org/officeDocument/2006/relationships/image" Target="media/image793.png" /><Relationship Id="rId797" Type="http://schemas.openxmlformats.org/officeDocument/2006/relationships/image" Target="media/image794.png" /><Relationship Id="rId798" Type="http://schemas.openxmlformats.org/officeDocument/2006/relationships/image" Target="media/image795.png" /><Relationship Id="rId799" Type="http://schemas.openxmlformats.org/officeDocument/2006/relationships/image" Target="media/image796.png" /><Relationship Id="rId8" Type="http://schemas.openxmlformats.org/officeDocument/2006/relationships/image" Target="media/image5.png" /><Relationship Id="rId80" Type="http://schemas.openxmlformats.org/officeDocument/2006/relationships/image" Target="media/image77.png" /><Relationship Id="rId800" Type="http://schemas.openxmlformats.org/officeDocument/2006/relationships/image" Target="media/image797.png" /><Relationship Id="rId801" Type="http://schemas.openxmlformats.org/officeDocument/2006/relationships/image" Target="media/image798.png" /><Relationship Id="rId802" Type="http://schemas.openxmlformats.org/officeDocument/2006/relationships/image" Target="media/image799.png" /><Relationship Id="rId803" Type="http://schemas.openxmlformats.org/officeDocument/2006/relationships/image" Target="media/image800.png" /><Relationship Id="rId804" Type="http://schemas.openxmlformats.org/officeDocument/2006/relationships/image" Target="media/image801.png" /><Relationship Id="rId805" Type="http://schemas.openxmlformats.org/officeDocument/2006/relationships/image" Target="media/image802.png" /><Relationship Id="rId806" Type="http://schemas.openxmlformats.org/officeDocument/2006/relationships/image" Target="media/image803.png" /><Relationship Id="rId807" Type="http://schemas.openxmlformats.org/officeDocument/2006/relationships/image" Target="media/image804.png" /><Relationship Id="rId808" Type="http://schemas.openxmlformats.org/officeDocument/2006/relationships/image" Target="media/image805.png" /><Relationship Id="rId809" Type="http://schemas.openxmlformats.org/officeDocument/2006/relationships/image" Target="media/image806.png" /><Relationship Id="rId81" Type="http://schemas.openxmlformats.org/officeDocument/2006/relationships/image" Target="media/image78.png" /><Relationship Id="rId810" Type="http://schemas.openxmlformats.org/officeDocument/2006/relationships/image" Target="media/image807.png" /><Relationship Id="rId811" Type="http://schemas.openxmlformats.org/officeDocument/2006/relationships/image" Target="media/image808.png" /><Relationship Id="rId812" Type="http://schemas.openxmlformats.org/officeDocument/2006/relationships/image" Target="media/image809.png" /><Relationship Id="rId813" Type="http://schemas.openxmlformats.org/officeDocument/2006/relationships/image" Target="media/image810.png" /><Relationship Id="rId814" Type="http://schemas.openxmlformats.org/officeDocument/2006/relationships/image" Target="media/image811.png" /><Relationship Id="rId815" Type="http://schemas.openxmlformats.org/officeDocument/2006/relationships/image" Target="media/image812.png" /><Relationship Id="rId816" Type="http://schemas.openxmlformats.org/officeDocument/2006/relationships/image" Target="media/image813.png" /><Relationship Id="rId817" Type="http://schemas.openxmlformats.org/officeDocument/2006/relationships/image" Target="media/image814.png" /><Relationship Id="rId818" Type="http://schemas.openxmlformats.org/officeDocument/2006/relationships/image" Target="media/image815.png" /><Relationship Id="rId819" Type="http://schemas.openxmlformats.org/officeDocument/2006/relationships/image" Target="media/image816.png" /><Relationship Id="rId82" Type="http://schemas.openxmlformats.org/officeDocument/2006/relationships/image" Target="media/image79.png" /><Relationship Id="rId820" Type="http://schemas.openxmlformats.org/officeDocument/2006/relationships/image" Target="media/image817.png" /><Relationship Id="rId821" Type="http://schemas.openxmlformats.org/officeDocument/2006/relationships/image" Target="media/image818.png" /><Relationship Id="rId822" Type="http://schemas.openxmlformats.org/officeDocument/2006/relationships/image" Target="media/image819.png" /><Relationship Id="rId823" Type="http://schemas.openxmlformats.org/officeDocument/2006/relationships/image" Target="media/image820.png" /><Relationship Id="rId824" Type="http://schemas.openxmlformats.org/officeDocument/2006/relationships/image" Target="media/image821.png" /><Relationship Id="rId825" Type="http://schemas.openxmlformats.org/officeDocument/2006/relationships/image" Target="media/image822.png" /><Relationship Id="rId826" Type="http://schemas.openxmlformats.org/officeDocument/2006/relationships/image" Target="media/image823.png" /><Relationship Id="rId827" Type="http://schemas.openxmlformats.org/officeDocument/2006/relationships/image" Target="media/image824.png" /><Relationship Id="rId828" Type="http://schemas.openxmlformats.org/officeDocument/2006/relationships/image" Target="media/image825.png" /><Relationship Id="rId829" Type="http://schemas.openxmlformats.org/officeDocument/2006/relationships/image" Target="media/image826.png" /><Relationship Id="rId83" Type="http://schemas.openxmlformats.org/officeDocument/2006/relationships/image" Target="media/image80.png" /><Relationship Id="rId830" Type="http://schemas.openxmlformats.org/officeDocument/2006/relationships/image" Target="media/image827.png" /><Relationship Id="rId831" Type="http://schemas.openxmlformats.org/officeDocument/2006/relationships/image" Target="media/image828.png" /><Relationship Id="rId832" Type="http://schemas.openxmlformats.org/officeDocument/2006/relationships/image" Target="media/image829.png" /><Relationship Id="rId833" Type="http://schemas.openxmlformats.org/officeDocument/2006/relationships/image" Target="media/image830.png" /><Relationship Id="rId834" Type="http://schemas.openxmlformats.org/officeDocument/2006/relationships/image" Target="media/image831.png" /><Relationship Id="rId835" Type="http://schemas.openxmlformats.org/officeDocument/2006/relationships/image" Target="media/image832.png" /><Relationship Id="rId836" Type="http://schemas.openxmlformats.org/officeDocument/2006/relationships/image" Target="media/image833.png" /><Relationship Id="rId837" Type="http://schemas.openxmlformats.org/officeDocument/2006/relationships/image" Target="media/image834.png" /><Relationship Id="rId838" Type="http://schemas.openxmlformats.org/officeDocument/2006/relationships/image" Target="media/image835.png" /><Relationship Id="rId839" Type="http://schemas.openxmlformats.org/officeDocument/2006/relationships/image" Target="media/image836.png" /><Relationship Id="rId84" Type="http://schemas.openxmlformats.org/officeDocument/2006/relationships/image" Target="media/image81.png" /><Relationship Id="rId840" Type="http://schemas.openxmlformats.org/officeDocument/2006/relationships/image" Target="media/image837.png" /><Relationship Id="rId841" Type="http://schemas.openxmlformats.org/officeDocument/2006/relationships/image" Target="media/image838.png" /><Relationship Id="rId842" Type="http://schemas.openxmlformats.org/officeDocument/2006/relationships/image" Target="media/image839.png" /><Relationship Id="rId843" Type="http://schemas.openxmlformats.org/officeDocument/2006/relationships/image" Target="media/image840.png" /><Relationship Id="rId844" Type="http://schemas.openxmlformats.org/officeDocument/2006/relationships/image" Target="media/image841.png" /><Relationship Id="rId845" Type="http://schemas.openxmlformats.org/officeDocument/2006/relationships/image" Target="media/image842.png" /><Relationship Id="rId846" Type="http://schemas.openxmlformats.org/officeDocument/2006/relationships/image" Target="media/image843.png" /><Relationship Id="rId847" Type="http://schemas.openxmlformats.org/officeDocument/2006/relationships/image" Target="media/image844.png" /><Relationship Id="rId848" Type="http://schemas.openxmlformats.org/officeDocument/2006/relationships/image" Target="media/image845.png" /><Relationship Id="rId849" Type="http://schemas.openxmlformats.org/officeDocument/2006/relationships/image" Target="media/image846.png" /><Relationship Id="rId85" Type="http://schemas.openxmlformats.org/officeDocument/2006/relationships/image" Target="media/image82.png" /><Relationship Id="rId850" Type="http://schemas.openxmlformats.org/officeDocument/2006/relationships/image" Target="media/image847.png" /><Relationship Id="rId851" Type="http://schemas.openxmlformats.org/officeDocument/2006/relationships/image" Target="media/image848.png" /><Relationship Id="rId852" Type="http://schemas.openxmlformats.org/officeDocument/2006/relationships/image" Target="media/image849.png" /><Relationship Id="rId853" Type="http://schemas.openxmlformats.org/officeDocument/2006/relationships/image" Target="media/image850.png" /><Relationship Id="rId854" Type="http://schemas.openxmlformats.org/officeDocument/2006/relationships/image" Target="media/image851.png" /><Relationship Id="rId855" Type="http://schemas.openxmlformats.org/officeDocument/2006/relationships/image" Target="media/image852.png" /><Relationship Id="rId856" Type="http://schemas.openxmlformats.org/officeDocument/2006/relationships/image" Target="media/image853.png" /><Relationship Id="rId857" Type="http://schemas.openxmlformats.org/officeDocument/2006/relationships/image" Target="media/image854.png" /><Relationship Id="rId858" Type="http://schemas.openxmlformats.org/officeDocument/2006/relationships/image" Target="media/image855.png" /><Relationship Id="rId859" Type="http://schemas.openxmlformats.org/officeDocument/2006/relationships/image" Target="media/image856.png" /><Relationship Id="rId86" Type="http://schemas.openxmlformats.org/officeDocument/2006/relationships/image" Target="media/image83.png" /><Relationship Id="rId860" Type="http://schemas.openxmlformats.org/officeDocument/2006/relationships/image" Target="media/image857.png" /><Relationship Id="rId861" Type="http://schemas.openxmlformats.org/officeDocument/2006/relationships/image" Target="media/image858.png" /><Relationship Id="rId862" Type="http://schemas.openxmlformats.org/officeDocument/2006/relationships/image" Target="media/image859.png" /><Relationship Id="rId863" Type="http://schemas.openxmlformats.org/officeDocument/2006/relationships/image" Target="media/image860.png" /><Relationship Id="rId864" Type="http://schemas.openxmlformats.org/officeDocument/2006/relationships/image" Target="media/image861.png" /><Relationship Id="rId865" Type="http://schemas.openxmlformats.org/officeDocument/2006/relationships/image" Target="media/image862.png" /><Relationship Id="rId866" Type="http://schemas.openxmlformats.org/officeDocument/2006/relationships/image" Target="media/image863.png" /><Relationship Id="rId867" Type="http://schemas.openxmlformats.org/officeDocument/2006/relationships/image" Target="media/image864.png" /><Relationship Id="rId868" Type="http://schemas.openxmlformats.org/officeDocument/2006/relationships/image" Target="media/image865.png" /><Relationship Id="rId869" Type="http://schemas.openxmlformats.org/officeDocument/2006/relationships/image" Target="media/image866.png" /><Relationship Id="rId87" Type="http://schemas.openxmlformats.org/officeDocument/2006/relationships/image" Target="media/image84.png" /><Relationship Id="rId870" Type="http://schemas.openxmlformats.org/officeDocument/2006/relationships/image" Target="media/image867.png" /><Relationship Id="rId871" Type="http://schemas.openxmlformats.org/officeDocument/2006/relationships/image" Target="media/image868.png" /><Relationship Id="rId872" Type="http://schemas.openxmlformats.org/officeDocument/2006/relationships/image" Target="media/image869.png" /><Relationship Id="rId873" Type="http://schemas.openxmlformats.org/officeDocument/2006/relationships/image" Target="media/image870.png" /><Relationship Id="rId874" Type="http://schemas.openxmlformats.org/officeDocument/2006/relationships/image" Target="media/image871.png" /><Relationship Id="rId875" Type="http://schemas.openxmlformats.org/officeDocument/2006/relationships/image" Target="media/image872.png" /><Relationship Id="rId876" Type="http://schemas.openxmlformats.org/officeDocument/2006/relationships/image" Target="media/image873.png" /><Relationship Id="rId877" Type="http://schemas.openxmlformats.org/officeDocument/2006/relationships/image" Target="media/image874.png" /><Relationship Id="rId878" Type="http://schemas.openxmlformats.org/officeDocument/2006/relationships/image" Target="media/image875.png" /><Relationship Id="rId879" Type="http://schemas.openxmlformats.org/officeDocument/2006/relationships/image" Target="media/image876.png" /><Relationship Id="rId88" Type="http://schemas.openxmlformats.org/officeDocument/2006/relationships/image" Target="media/image85.png" /><Relationship Id="rId880" Type="http://schemas.openxmlformats.org/officeDocument/2006/relationships/image" Target="media/image877.png" /><Relationship Id="rId881" Type="http://schemas.openxmlformats.org/officeDocument/2006/relationships/image" Target="media/image878.png" /><Relationship Id="rId882" Type="http://schemas.openxmlformats.org/officeDocument/2006/relationships/image" Target="media/image879.png" /><Relationship Id="rId883" Type="http://schemas.openxmlformats.org/officeDocument/2006/relationships/image" Target="media/image880.png" /><Relationship Id="rId884" Type="http://schemas.openxmlformats.org/officeDocument/2006/relationships/image" Target="media/image881.png" /><Relationship Id="rId885" Type="http://schemas.openxmlformats.org/officeDocument/2006/relationships/image" Target="media/image882.png" /><Relationship Id="rId886" Type="http://schemas.openxmlformats.org/officeDocument/2006/relationships/image" Target="media/image883.png" /><Relationship Id="rId887" Type="http://schemas.openxmlformats.org/officeDocument/2006/relationships/image" Target="media/image884.png" /><Relationship Id="rId888" Type="http://schemas.openxmlformats.org/officeDocument/2006/relationships/image" Target="media/image885.png" /><Relationship Id="rId889" Type="http://schemas.openxmlformats.org/officeDocument/2006/relationships/image" Target="media/image886.png" /><Relationship Id="rId89" Type="http://schemas.openxmlformats.org/officeDocument/2006/relationships/image" Target="media/image86.png" /><Relationship Id="rId890" Type="http://schemas.openxmlformats.org/officeDocument/2006/relationships/image" Target="media/image887.png" /><Relationship Id="rId891" Type="http://schemas.openxmlformats.org/officeDocument/2006/relationships/image" Target="media/image888.png" /><Relationship Id="rId892" Type="http://schemas.openxmlformats.org/officeDocument/2006/relationships/header" Target="header1.xml" /><Relationship Id="rId893" Type="http://schemas.openxmlformats.org/officeDocument/2006/relationships/footer" Target="footer1.xml" /><Relationship Id="rId894" Type="http://schemas.openxmlformats.org/officeDocument/2006/relationships/styles" Target="styles.xml"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Linear Equations and Functions</dc:title>
  <cp:revision>0</cp:revision>
</cp:coreProperties>
</file>